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2"/>
      </w:tblGrid>
      <w:tr w:rsidR="007630F2" w:rsidRPr="00EB63EF" w14:paraId="11EBEEC4" w14:textId="77777777" w:rsidTr="00D34AE4">
        <w:trPr>
          <w:trHeight w:val="8354"/>
        </w:trPr>
        <w:tc>
          <w:tcPr>
            <w:tcW w:w="10485" w:type="dxa"/>
          </w:tcPr>
          <w:p w14:paraId="6FB51B79" w14:textId="1521E489" w:rsidR="007630F2" w:rsidRPr="00EB63EF" w:rsidRDefault="00315565" w:rsidP="00D34AE4">
            <w:pPr>
              <w:jc w:val="right"/>
            </w:pPr>
            <w:r>
              <w:rPr>
                <w:noProof/>
              </w:rPr>
              <w:drawing>
                <wp:inline distT="0" distB="0" distL="0" distR="0" wp14:anchorId="33ABF8A6" wp14:editId="1D2E528E">
                  <wp:extent cx="3295650" cy="94095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0738" cy="948122"/>
                          </a:xfrm>
                          <a:prstGeom prst="rect">
                            <a:avLst/>
                          </a:prstGeom>
                          <a:noFill/>
                          <a:ln>
                            <a:noFill/>
                          </a:ln>
                        </pic:spPr>
                      </pic:pic>
                    </a:graphicData>
                  </a:graphic>
                </wp:inline>
              </w:drawing>
            </w:r>
          </w:p>
        </w:tc>
      </w:tr>
      <w:tr w:rsidR="007630F2" w:rsidRPr="00EB63EF" w14:paraId="39B85CCE" w14:textId="77777777" w:rsidTr="005D1141">
        <w:trPr>
          <w:trHeight w:val="4439"/>
        </w:trPr>
        <w:tc>
          <w:tcPr>
            <w:tcW w:w="10485" w:type="dxa"/>
          </w:tcPr>
          <w:p w14:paraId="233387C8" w14:textId="77777777" w:rsidR="005E6AAF" w:rsidRPr="00EB63EF" w:rsidRDefault="004E0AF4" w:rsidP="005E6AAF">
            <w:pPr>
              <w:pStyle w:val="ae"/>
            </w:pPr>
            <w:sdt>
              <w:sdtPr>
                <w:id w:val="-1386640767"/>
                <w:placeholder>
                  <w:docPart w:val="76511EDEF516D5499E41A8AED6B6029C"/>
                </w:placeholder>
                <w:temporary/>
                <w:showingPlcHdr/>
                <w15:appearance w15:val="hidden"/>
                <w:text/>
              </w:sdtPr>
              <w:sdtEndPr/>
              <w:sdtContent>
                <w:r w:rsidR="00622D1C" w:rsidRPr="00EB63EF">
                  <w:rPr>
                    <w:lang w:bidi="ru-RU"/>
                  </w:rPr>
                  <w:t>АНАЛИЗ РЫНКА</w:t>
                </w:r>
              </w:sdtContent>
            </w:sdt>
          </w:p>
          <w:p w14:paraId="0AECCE70" w14:textId="77777777" w:rsidR="007630F2" w:rsidRPr="00EB63EF" w:rsidRDefault="004E0AF4" w:rsidP="00622D1C">
            <w:pPr>
              <w:pStyle w:val="af0"/>
            </w:pPr>
            <w:sdt>
              <w:sdtPr>
                <w:id w:val="-1704548749"/>
                <w:placeholder>
                  <w:docPart w:val="B6F6A2BC2C8CE14A8116B55F73621C5F"/>
                </w:placeholder>
                <w:temporary/>
                <w:showingPlcHdr/>
                <w15:appearance w15:val="hidden"/>
                <w:text/>
              </w:sdtPr>
              <w:sdtEndPr/>
              <w:sdtContent>
                <w:r w:rsidR="00412827" w:rsidRPr="00EB63EF">
                  <w:rPr>
                    <w:lang w:bidi="ru-RU"/>
                  </w:rPr>
                  <w:t>МЕДИЦИНСКАЯ ИЛИ</w:t>
                </w:r>
                <w:r w:rsidR="005D1141" w:rsidRPr="00EB63EF">
                  <w:rPr>
                    <w:lang w:bidi="ru-RU"/>
                  </w:rPr>
                  <w:t xml:space="preserve"> </w:t>
                </w:r>
                <w:r w:rsidR="00622D1C" w:rsidRPr="00EB63EF">
                  <w:rPr>
                    <w:lang w:bidi="ru-RU"/>
                  </w:rPr>
                  <w:t>СТОМАТОЛОГИЧЕСКАЯ КОМПАНИЯ</w:t>
                </w:r>
              </w:sdtContent>
            </w:sdt>
          </w:p>
        </w:tc>
      </w:tr>
    </w:tbl>
    <w:p w14:paraId="70CD1490" w14:textId="77777777" w:rsidR="00D71C9E" w:rsidRPr="00EB63EF" w:rsidRDefault="00D71C9E" w:rsidP="00E667B3"/>
    <w:sdt>
      <w:sdtPr>
        <w:id w:val="928237592"/>
        <w:placeholder>
          <w:docPart w:val="BB6C04A5E74C5144A6D7815F623BD1EB"/>
        </w:placeholder>
        <w:temporary/>
        <w:showingPlcHdr/>
        <w15:appearance w15:val="hidden"/>
        <w:text/>
      </w:sdtPr>
      <w:sdtEndPr/>
      <w:sdtContent>
        <w:p w14:paraId="069ACE54" w14:textId="77777777" w:rsidR="00622D1C" w:rsidRPr="00EB63EF" w:rsidRDefault="00622D1C" w:rsidP="00622D1C">
          <w:r w:rsidRPr="00EB63EF">
            <w:rPr>
              <w:lang w:bidi="ru-RU"/>
            </w:rPr>
            <w:t>Составив анализ рынка для новой медицинской или стоматологической компании, предприниматель может лучше понять размер и определенные сегменты рынка, а также определить, соответствует ли целевой рынок планам в отношении роста компании. Анализ рынка — это критически важная часть любого бизнес-плана, будь то для управления компанией или для информирования потенциальных инвесторов о масштабах возможности. В этом анализе представлен обзор отрасли, в которой будет участвовать ваша компания. Сведя этот сектор к идеальному клиенту в соответствии со своей бизнес-стратегией, вы определите свой целевой рынок. Подробное описание и сведения о размере целевого рынка помогут читателю определить нужную вам рыночную цену (количество потенциальных клиентов, умноженное на среднюю выручку от продукта или услуги).</w:t>
          </w:r>
        </w:p>
        <w:p w14:paraId="7BEA2349" w14:textId="77777777" w:rsidR="00622D1C" w:rsidRPr="00EB63EF" w:rsidRDefault="00622D1C" w:rsidP="00622D1C">
          <w:r w:rsidRPr="00EB63EF">
            <w:rPr>
              <w:lang w:bidi="ru-RU"/>
            </w:rPr>
            <w:t xml:space="preserve">Определяя целевой рынок, вы выделите ключевые элементы, например географическое расположение, демографические категории, характеристики покупателей, потребности целевого рынка и то, как эти потребности удовлетворяются в настоящее время. При наличии прямых конкурентов следует сравнивать их решения с тем, как ваше предложение будет решать эту проблему в будущем. </w:t>
          </w:r>
        </w:p>
        <w:p w14:paraId="60589F41" w14:textId="77777777" w:rsidR="00622D1C" w:rsidRPr="00EB63EF" w:rsidRDefault="00622D1C" w:rsidP="00622D1C">
          <w:r w:rsidRPr="00EB63EF">
            <w:rPr>
              <w:lang w:bidi="ru-RU"/>
            </w:rPr>
            <w:t xml:space="preserve">При необходимости в этот раздел также можно включить анализ ССВУ (сильных и слабых сторон, возможностей и угроз), чтобы лучше оценить позицию своей компании относительно конкурентов. </w:t>
          </w:r>
        </w:p>
        <w:p w14:paraId="42E264A5" w14:textId="5EB326BF" w:rsidR="00622D1C" w:rsidRPr="00EB63EF" w:rsidRDefault="00622D1C" w:rsidP="00622D1C">
          <w:r w:rsidRPr="00EB63EF">
            <w:rPr>
              <w:lang w:bidi="ru-RU"/>
            </w:rPr>
            <w:t>В зависимости от типа вашего бизнеса, может потребоваться заполнить следующие разделы. Указывайте только необходимые сведения и удалите все остальные.</w:t>
          </w:r>
        </w:p>
        <w:p w14:paraId="023BD43A" w14:textId="77777777" w:rsidR="00622D1C" w:rsidRPr="00EB63EF" w:rsidRDefault="00622D1C" w:rsidP="00622D1C">
          <w:r w:rsidRPr="00EB63EF">
            <w:rPr>
              <w:lang w:bidi="ru-RU"/>
            </w:rPr>
            <w:t xml:space="preserve">Тип отрасли. Начните с общего описания рыночной возможности. Например, вы думаете над открытием медицинского или стоматологического офиса в пригороде или центре города. Каждое расположение обслуживает совершенно разные рынки. Например, расположение в центре города, вероятно, привлечет больше деловых работников из офисов поблизости по сравнению с семейно-ориентированным рынком в пригороде. Определите количество семей или клиентов в вашей области, которые могут относиться к целевой демографической группе. </w:t>
          </w:r>
        </w:p>
      </w:sdtContent>
    </w:sdt>
    <w:bookmarkStart w:id="0" w:name="_Hlk529311408"/>
    <w:p w14:paraId="4C497715" w14:textId="77777777" w:rsidR="00753337" w:rsidRPr="00EB63EF" w:rsidRDefault="004E0AF4" w:rsidP="00753337">
      <w:pPr>
        <w:pStyle w:val="a1"/>
      </w:pPr>
      <w:sdt>
        <w:sdtPr>
          <w:rPr>
            <w:rStyle w:val="af3"/>
          </w:rPr>
          <w:id w:val="1964458903"/>
          <w:placeholder>
            <w:docPart w:val="3588B8308E119B4EA724523F115A07C1"/>
          </w:placeholder>
          <w:temporary/>
          <w:showingPlcHdr/>
          <w15:appearance w15:val="hidden"/>
        </w:sdtPr>
        <w:sdtEndPr>
          <w:rPr>
            <w:rStyle w:val="af3"/>
          </w:rPr>
        </w:sdtEndPr>
        <w:sdtContent>
          <w:r w:rsidR="00753337" w:rsidRPr="00EB63EF">
            <w:rPr>
              <w:rStyle w:val="af3"/>
              <w:lang w:bidi="ru-RU"/>
            </w:rPr>
            <w:t>Категория отрасли.</w:t>
          </w:r>
        </w:sdtContent>
      </w:sdt>
      <w:r w:rsidR="00753337" w:rsidRPr="00EB63EF">
        <w:rPr>
          <w:b/>
          <w:color w:val="264D2B" w:themeColor="accent1"/>
          <w:lang w:bidi="ru-RU"/>
        </w:rPr>
        <w:t xml:space="preserve"> </w:t>
      </w:r>
      <w:sdt>
        <w:sdtPr>
          <w:id w:val="-1035959110"/>
          <w:placeholder>
            <w:docPart w:val="BCBFEDB92502A741A8DDB87476E77F89"/>
          </w:placeholder>
          <w:temporary/>
          <w:showingPlcHdr/>
          <w15:appearance w15:val="hidden"/>
        </w:sdtPr>
        <w:sdtEndPr/>
        <w:sdtContent>
          <w:r w:rsidR="00753337" w:rsidRPr="00EB63EF">
            <w:rPr>
              <w:lang w:bidi="ru-RU"/>
            </w:rPr>
            <w:t>Опишите общую отрасль, в которой вы будете работать. Рекомендуем найти в Интернете конкретные коды отраслей для обширных групп.</w:t>
          </w:r>
        </w:sdtContent>
      </w:sdt>
    </w:p>
    <w:p w14:paraId="396A3B72" w14:textId="77777777" w:rsidR="00753337" w:rsidRPr="00EB63EF" w:rsidRDefault="004E0AF4" w:rsidP="00753337">
      <w:pPr>
        <w:pStyle w:val="a1"/>
      </w:pPr>
      <w:sdt>
        <w:sdtPr>
          <w:rPr>
            <w:rStyle w:val="af3"/>
          </w:rPr>
          <w:id w:val="70238733"/>
          <w:placeholder>
            <w:docPart w:val="EAED2704C23057409294FBAEDFD4A435"/>
          </w:placeholder>
          <w:temporary/>
          <w:showingPlcHdr/>
          <w15:appearance w15:val="hidden"/>
        </w:sdtPr>
        <w:sdtEndPr>
          <w:rPr>
            <w:rStyle w:val="af3"/>
          </w:rPr>
        </w:sdtEndPr>
        <w:sdtContent>
          <w:r w:rsidR="00753337" w:rsidRPr="00EB63EF">
            <w:rPr>
              <w:rStyle w:val="af3"/>
              <w:lang w:bidi="ru-RU"/>
            </w:rPr>
            <w:t>Характеристики отрасли.</w:t>
          </w:r>
        </w:sdtContent>
      </w:sdt>
      <w:r w:rsidR="00753337" w:rsidRPr="00EB63EF">
        <w:rPr>
          <w:rStyle w:val="af3"/>
          <w:lang w:bidi="ru-RU"/>
        </w:rPr>
        <w:t xml:space="preserve"> </w:t>
      </w:r>
      <w:sdt>
        <w:sdtPr>
          <w:id w:val="-230153298"/>
          <w:placeholder>
            <w:docPart w:val="8E3E4650D607F64D8996DAC4FC2A462B"/>
          </w:placeholder>
          <w:temporary/>
          <w:showingPlcHdr/>
          <w15:appearance w15:val="hidden"/>
        </w:sdtPr>
        <w:sdtEndPr/>
        <w:sdtContent>
          <w:r w:rsidR="00753337" w:rsidRPr="00EB63EF">
            <w:rPr>
              <w:lang w:bidi="ru-RU"/>
            </w:rPr>
            <w:t>Каковы конкретные характеристики отрасли? Кто является основными участниками на высоком уровне? Клиентами, поставщиками, конкурентами?</w:t>
          </w:r>
        </w:sdtContent>
      </w:sdt>
    </w:p>
    <w:p w14:paraId="3B775497" w14:textId="77777777" w:rsidR="00753337" w:rsidRPr="00EB63EF" w:rsidRDefault="004E0AF4" w:rsidP="00753337">
      <w:pPr>
        <w:pStyle w:val="a1"/>
      </w:pPr>
      <w:sdt>
        <w:sdtPr>
          <w:rPr>
            <w:rStyle w:val="af3"/>
          </w:rPr>
          <w:id w:val="-1058475920"/>
          <w:placeholder>
            <w:docPart w:val="47F365FADFD34C49B415070D47EE1B79"/>
          </w:placeholder>
          <w:temporary/>
          <w:showingPlcHdr/>
          <w15:appearance w15:val="hidden"/>
        </w:sdtPr>
        <w:sdtEndPr>
          <w:rPr>
            <w:rStyle w:val="af3"/>
          </w:rPr>
        </w:sdtEndPr>
        <w:sdtContent>
          <w:r w:rsidR="00753337" w:rsidRPr="00EB63EF">
            <w:rPr>
              <w:rStyle w:val="af3"/>
              <w:lang w:bidi="ru-RU"/>
            </w:rPr>
            <w:t>Тенденции.</w:t>
          </w:r>
        </w:sdtContent>
      </w:sdt>
      <w:r w:rsidR="00753337" w:rsidRPr="00EB63EF">
        <w:rPr>
          <w:rStyle w:val="af3"/>
          <w:lang w:bidi="ru-RU"/>
        </w:rPr>
        <w:t xml:space="preserve"> </w:t>
      </w:r>
      <w:sdt>
        <w:sdtPr>
          <w:id w:val="1851908115"/>
          <w:placeholder>
            <w:docPart w:val="E7890E25A3089444B681D6B93FE5B650"/>
          </w:placeholder>
          <w:temporary/>
          <w:showingPlcHdr/>
          <w15:appearance w15:val="hidden"/>
        </w:sdtPr>
        <w:sdtEndPr/>
        <w:sdtContent>
          <w:r w:rsidR="00753337" w:rsidRPr="00EB63EF">
            <w:rPr>
              <w:lang w:bidi="ru-RU"/>
            </w:rPr>
            <w:t>Каковы тенденции в отношении роста, новых участников, новой продукции?</w:t>
          </w:r>
        </w:sdtContent>
      </w:sdt>
    </w:p>
    <w:p w14:paraId="6BF4E5F7" w14:textId="77777777" w:rsidR="00753337" w:rsidRPr="00EB63EF" w:rsidRDefault="004E0AF4" w:rsidP="00753337">
      <w:pPr>
        <w:pStyle w:val="a1"/>
      </w:pPr>
      <w:sdt>
        <w:sdtPr>
          <w:rPr>
            <w:rStyle w:val="af3"/>
          </w:rPr>
          <w:id w:val="1257631045"/>
          <w:placeholder>
            <w:docPart w:val="1A032DA37B512E42ABD5B8EAFFBE7C7C"/>
          </w:placeholder>
          <w:temporary/>
          <w:showingPlcHdr/>
          <w15:appearance w15:val="hidden"/>
        </w:sdtPr>
        <w:sdtEndPr>
          <w:rPr>
            <w:rStyle w:val="af3"/>
          </w:rPr>
        </w:sdtEndPr>
        <w:sdtContent>
          <w:r w:rsidR="00753337" w:rsidRPr="00EB63EF">
            <w:rPr>
              <w:rStyle w:val="af3"/>
              <w:lang w:bidi="ru-RU"/>
            </w:rPr>
            <w:t>Стабильность.</w:t>
          </w:r>
        </w:sdtContent>
      </w:sdt>
      <w:r w:rsidR="00753337" w:rsidRPr="00EB63EF">
        <w:rPr>
          <w:rStyle w:val="af3"/>
          <w:lang w:bidi="ru-RU"/>
        </w:rPr>
        <w:t xml:space="preserve"> </w:t>
      </w:r>
      <w:sdt>
        <w:sdtPr>
          <w:id w:val="-688291031"/>
          <w:placeholder>
            <w:docPart w:val="A903A29F6CCE6B4F867939D70EA32810"/>
          </w:placeholder>
          <w:temporary/>
          <w:showingPlcHdr/>
          <w15:appearance w15:val="hidden"/>
        </w:sdtPr>
        <w:sdtEndPr/>
        <w:sdtContent>
          <w:r w:rsidR="00753337" w:rsidRPr="00EB63EF">
            <w:rPr>
              <w:lang w:bidi="ru-RU"/>
            </w:rPr>
            <w:t>Расскажите, насколько стабильной была эта отрасль в прошлом и насколько она динамична сейчас.</w:t>
          </w:r>
        </w:sdtContent>
      </w:sdt>
    </w:p>
    <w:p w14:paraId="2D272F04" w14:textId="77777777" w:rsidR="00753337" w:rsidRPr="00EB63EF" w:rsidRDefault="00753337" w:rsidP="001B0EDC">
      <w:r w:rsidRPr="00EB63EF">
        <w:rPr>
          <w:lang w:bidi="ru-RU"/>
        </w:rPr>
        <w:br w:type="page"/>
      </w:r>
    </w:p>
    <w:bookmarkEnd w:id="0"/>
    <w:p w14:paraId="534370B6" w14:textId="554F04DD" w:rsidR="00622D1C" w:rsidRPr="00EB63EF" w:rsidRDefault="004E0AF4" w:rsidP="00622D1C">
      <w:sdt>
        <w:sdtPr>
          <w:rPr>
            <w:rStyle w:val="af3"/>
          </w:rPr>
          <w:id w:val="-1442605138"/>
          <w:placeholder>
            <w:docPart w:val="5C82D8701819F74FB9E7650E7274FB96"/>
          </w:placeholder>
          <w:temporary/>
          <w15:appearance w15:val="hidden"/>
          <w:text/>
        </w:sdtPr>
        <w:sdtEndPr>
          <w:rPr>
            <w:rStyle w:val="af3"/>
          </w:rPr>
        </w:sdtEndPr>
        <w:sdtContent>
          <w:r w:rsidR="00622D1C" w:rsidRPr="00EB63EF">
            <w:rPr>
              <w:rStyle w:val="af3"/>
              <w:lang w:bidi="ru-RU"/>
            </w:rPr>
            <w:t>Сегментация рынка.</w:t>
          </w:r>
          <w:r w:rsidR="00753337" w:rsidRPr="00EB63EF">
            <w:rPr>
              <w:rStyle w:val="af3"/>
              <w:lang w:bidi="ru-RU"/>
            </w:rPr>
            <w:t xml:space="preserve"> </w:t>
          </w:r>
        </w:sdtContent>
      </w:sdt>
      <w:sdt>
        <w:sdtPr>
          <w:id w:val="-2138794666"/>
          <w:placeholder>
            <w:docPart w:val="7E5D938645C7B3419BCB984950553272"/>
          </w:placeholder>
          <w:temporary/>
          <w15:appearance w15:val="hidden"/>
          <w:text/>
        </w:sdtPr>
        <w:sdtEndPr/>
        <w:sdtContent>
          <w:r w:rsidR="00753337" w:rsidRPr="00EB63EF">
            <w:rPr>
              <w:lang w:bidi="ru-RU"/>
            </w:rPr>
            <w:t>В этом разделе следует определить основные сегменты рынка, а также указать один или два из них, на которые вы ориентируетесь. Начните с общего наличного рынка (ОНР) в той отрасли, где вы планируете конкурировать. Он включает все типы клиентов, которые проявили интерес к определенным услугам вашей компании. Доступный объем целевого рынка (ДОЦР) — это фрагмент ОНР, который ваша компания может эффективно обслуживать. В последнюю группу входит целевой рынок — сегмент, определенный как группа людей (или других компаний). По мере развития компании вы можете начать определять принадлежащий вам процент целевого рынка, также определенный как ваша доля на рынке</w:t>
          </w:r>
        </w:sdtContent>
      </w:sdt>
    </w:p>
    <w:p w14:paraId="5D47E22A" w14:textId="77777777" w:rsidR="005E6AAF" w:rsidRPr="00EB63EF" w:rsidRDefault="005E6AAF" w:rsidP="001B0EDC">
      <w:pPr>
        <w:jc w:val="center"/>
      </w:pPr>
      <w:r w:rsidRPr="00EB63EF">
        <w:rPr>
          <w:noProof/>
          <w:lang w:bidi="ru-RU"/>
        </w:rPr>
        <w:drawing>
          <wp:inline distT="0" distB="0" distL="0" distR="0" wp14:anchorId="52D147CF" wp14:editId="05E41BB8">
            <wp:extent cx="3265170" cy="32651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png"/>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65170" cy="3265170"/>
                    </a:xfrm>
                    <a:prstGeom prst="rect">
                      <a:avLst/>
                    </a:prstGeom>
                  </pic:spPr>
                </pic:pic>
              </a:graphicData>
            </a:graphic>
          </wp:inline>
        </w:drawing>
      </w:r>
    </w:p>
    <w:sdt>
      <w:sdtPr>
        <w:id w:val="-1993859647"/>
        <w:placeholder>
          <w:docPart w:val="A09EF3B00CB7E84E8E05B08BD00E0A60"/>
        </w:placeholder>
        <w:temporary/>
        <w:showingPlcHdr/>
        <w15:appearance w15:val="hidden"/>
        <w:text/>
      </w:sdtPr>
      <w:sdtEndPr/>
      <w:sdtContent>
        <w:p w14:paraId="29BC3C40" w14:textId="77777777" w:rsidR="00701D7A" w:rsidRPr="00EB63EF" w:rsidRDefault="003C4033" w:rsidP="005E6AAF">
          <w:r w:rsidRPr="00EB63EF">
            <w:rPr>
              <w:lang w:bidi="ru-RU"/>
            </w:rPr>
            <w:t>Например, если вы работаете в стоматологической отрасли, ваш общий наличный рынок — это все клиенты, заинтересованные в лечении и гигиенических услугах. Для стоматологического офиса, находящегося в пригороде Казани, ДОЦР включает всех людей в 15-километровом радиусе, которым требуются стоматологические услуги и осмотр. Наконец, при разработке уникальных предложений вы можете определить в качестве целевого рынка (сегмента) детей и семьи, которым требуется стоматологическое лечение. Вы также можете сегментировать рынок по таким условиям, как качество, цена, ассортимент продукции, рабочее время, возрастные категории, географическое расположение и т. д. Кроме того, следует дать ответы на ряд вопросов. Ваш сегмент растет, уменьшается или будет стабилен в течение следующих нескольких лет? На какую долю рынка, по вашему мнению, вы можете претендовать? Какая доля рынка по вашим прогнозам будет принадлежать вам в течение следующих 2–3 лет? В этом разделе лучше всего использовать графические объекты, чтобы продемонстрировать рост (график) или процент рынков или групп (круговая диаграмма).</w:t>
          </w:r>
        </w:p>
      </w:sdtContent>
    </w:sdt>
    <w:p w14:paraId="356038AB" w14:textId="77777777" w:rsidR="00684E08" w:rsidRPr="00EB63EF" w:rsidRDefault="00684E08" w:rsidP="001B0EDC">
      <w:r w:rsidRPr="00EB63EF">
        <w:rPr>
          <w:lang w:bidi="ru-RU"/>
        </w:rPr>
        <w:br w:type="page"/>
      </w:r>
    </w:p>
    <w:p w14:paraId="476AD4A8" w14:textId="77777777" w:rsidR="00753337" w:rsidRPr="00EB63EF" w:rsidRDefault="004E0AF4" w:rsidP="00753337">
      <w:pPr>
        <w:pStyle w:val="a1"/>
      </w:pPr>
      <w:sdt>
        <w:sdtPr>
          <w:rPr>
            <w:rStyle w:val="af3"/>
          </w:rPr>
          <w:id w:val="810595327"/>
          <w:placeholder>
            <w:docPart w:val="2F573BE4803BC44E84AC55E5D2FA2D1D"/>
          </w:placeholder>
          <w:temporary/>
          <w:showingPlcHdr/>
          <w15:appearance w15:val="hidden"/>
        </w:sdtPr>
        <w:sdtEndPr>
          <w:rPr>
            <w:rStyle w:val="af3"/>
          </w:rPr>
        </w:sdtEndPr>
        <w:sdtContent>
          <w:r w:rsidR="00753337" w:rsidRPr="00EB63EF">
            <w:rPr>
              <w:rStyle w:val="af3"/>
              <w:lang w:bidi="ru-RU"/>
            </w:rPr>
            <w:t>Общий наличный рынок (ОНР).</w:t>
          </w:r>
        </w:sdtContent>
      </w:sdt>
      <w:r w:rsidR="00753337" w:rsidRPr="00EB63EF">
        <w:rPr>
          <w:rStyle w:val="af3"/>
          <w:lang w:bidi="ru-RU"/>
        </w:rPr>
        <w:t xml:space="preserve"> </w:t>
      </w:r>
      <w:sdt>
        <w:sdtPr>
          <w:id w:val="-1564563533"/>
          <w:placeholder>
            <w:docPart w:val="48D7E473B4B6524EB11CB20F2AB2DFA7"/>
          </w:placeholder>
          <w:temporary/>
          <w:showingPlcHdr/>
          <w15:appearance w15:val="hidden"/>
        </w:sdtPr>
        <w:sdtEndPr/>
        <w:sdtContent>
          <w:r w:rsidR="00753337" w:rsidRPr="00EB63EF">
            <w:rPr>
              <w:lang w:bidi="ru-RU"/>
            </w:rPr>
            <w:t>Определив отрасль, укажите итоговые данные о перспективах в отрасли или вашем специфическом рынке. Это конкретный тип семей или географическое расположение?</w:t>
          </w:r>
        </w:sdtContent>
      </w:sdt>
    </w:p>
    <w:p w14:paraId="686D1762" w14:textId="77777777" w:rsidR="00753337" w:rsidRPr="00EB63EF" w:rsidRDefault="004E0AF4" w:rsidP="00753337">
      <w:pPr>
        <w:pStyle w:val="a1"/>
      </w:pPr>
      <w:sdt>
        <w:sdtPr>
          <w:rPr>
            <w:rStyle w:val="af3"/>
          </w:rPr>
          <w:id w:val="-501661505"/>
          <w:placeholder>
            <w:docPart w:val="A1E7A4E2613E524695D261A8106259D9"/>
          </w:placeholder>
          <w:temporary/>
          <w:showingPlcHdr/>
          <w15:appearance w15:val="hidden"/>
        </w:sdtPr>
        <w:sdtEndPr>
          <w:rPr>
            <w:rStyle w:val="af3"/>
          </w:rPr>
        </w:sdtEndPr>
        <w:sdtContent>
          <w:r w:rsidR="00753337" w:rsidRPr="00EB63EF">
            <w:rPr>
              <w:rStyle w:val="af3"/>
              <w:lang w:bidi="ru-RU"/>
            </w:rPr>
            <w:t>Доступный объем целевого рынка (ДОЦР).</w:t>
          </w:r>
        </w:sdtContent>
      </w:sdt>
      <w:r w:rsidR="00753337" w:rsidRPr="00EB63EF">
        <w:rPr>
          <w:rStyle w:val="af3"/>
          <w:lang w:bidi="ru-RU"/>
        </w:rPr>
        <w:t xml:space="preserve"> </w:t>
      </w:r>
      <w:sdt>
        <w:sdtPr>
          <w:id w:val="1154022516"/>
          <w:placeholder>
            <w:docPart w:val="F8482B698C709742A9994FAF895E190D"/>
          </w:placeholder>
          <w:temporary/>
          <w:showingPlcHdr/>
          <w15:appearance w15:val="hidden"/>
        </w:sdtPr>
        <w:sdtEndPr/>
        <w:sdtContent>
          <w:r w:rsidR="00753337" w:rsidRPr="00EB63EF">
            <w:rPr>
              <w:lang w:bidi="ru-RU"/>
            </w:rPr>
            <w:t>Используя описанный выше ОНР, определите фактических потенциальных клиентов, которых вы можете привлечь (услуги, маркетинг, поставки и т. д.).</w:t>
          </w:r>
        </w:sdtContent>
      </w:sdt>
    </w:p>
    <w:p w14:paraId="3C26E916" w14:textId="77777777" w:rsidR="00753337" w:rsidRPr="00EB63EF" w:rsidRDefault="004E0AF4" w:rsidP="00753337">
      <w:pPr>
        <w:pStyle w:val="a1"/>
      </w:pPr>
      <w:sdt>
        <w:sdtPr>
          <w:rPr>
            <w:rStyle w:val="af3"/>
          </w:rPr>
          <w:id w:val="1537543641"/>
          <w:placeholder>
            <w:docPart w:val="4151B66878623A4CA5CDC8901A8A861A"/>
          </w:placeholder>
          <w:temporary/>
          <w:showingPlcHdr/>
          <w15:appearance w15:val="hidden"/>
        </w:sdtPr>
        <w:sdtEndPr>
          <w:rPr>
            <w:rStyle w:val="af3"/>
          </w:rPr>
        </w:sdtEndPr>
        <w:sdtContent>
          <w:r w:rsidR="00753337" w:rsidRPr="00EB63EF">
            <w:rPr>
              <w:rStyle w:val="af3"/>
              <w:lang w:bidi="ru-RU"/>
            </w:rPr>
            <w:t>Сегменты рынка.</w:t>
          </w:r>
        </w:sdtContent>
      </w:sdt>
      <w:r w:rsidR="00753337" w:rsidRPr="00EB63EF">
        <w:rPr>
          <w:rStyle w:val="af3"/>
          <w:lang w:bidi="ru-RU"/>
        </w:rPr>
        <w:t xml:space="preserve"> </w:t>
      </w:r>
      <w:sdt>
        <w:sdtPr>
          <w:id w:val="2117942436"/>
          <w:placeholder>
            <w:docPart w:val="6CA134F9882F614DA93EFD4762870624"/>
          </w:placeholder>
          <w:temporary/>
          <w:showingPlcHdr/>
          <w15:appearance w15:val="hidden"/>
        </w:sdtPr>
        <w:sdtEndPr/>
        <w:sdtContent>
          <w:r w:rsidR="00753337" w:rsidRPr="00EB63EF">
            <w:rPr>
              <w:lang w:bidi="ru-RU"/>
            </w:rPr>
            <w:t>Какие основные сегменты или группы можно выделить в общей отрасли? Как вы классифицируете их: по географическому расположению, демографическим группам, этнической принадлежности и возрасту клиентов, типу компании, типу потенциальных клиентов и т. д.?</w:t>
          </w:r>
        </w:sdtContent>
      </w:sdt>
    </w:p>
    <w:p w14:paraId="3BC8CCB4" w14:textId="7B1FBC18" w:rsidR="00753337" w:rsidRPr="00EB63EF" w:rsidRDefault="004E0AF4" w:rsidP="00753337">
      <w:pPr>
        <w:pStyle w:val="a1"/>
      </w:pPr>
      <w:sdt>
        <w:sdtPr>
          <w:rPr>
            <w:rStyle w:val="af3"/>
          </w:rPr>
          <w:id w:val="-1028337928"/>
          <w:placeholder>
            <w:docPart w:val="19A14F0BE03490408883E9F2A99F3133"/>
          </w:placeholder>
          <w:temporary/>
          <w:showingPlcHdr/>
          <w15:appearance w15:val="hidden"/>
        </w:sdtPr>
        <w:sdtEndPr>
          <w:rPr>
            <w:rStyle w:val="af3"/>
          </w:rPr>
        </w:sdtEndPr>
        <w:sdtContent>
          <w:r w:rsidR="00753337" w:rsidRPr="00EB63EF">
            <w:rPr>
              <w:rStyle w:val="af3"/>
              <w:lang w:bidi="ru-RU"/>
            </w:rPr>
            <w:t>Целевой рынок.</w:t>
          </w:r>
        </w:sdtContent>
      </w:sdt>
      <w:r w:rsidR="00753337" w:rsidRPr="00EB63EF">
        <w:rPr>
          <w:rStyle w:val="af3"/>
          <w:lang w:bidi="ru-RU"/>
        </w:rPr>
        <w:t xml:space="preserve"> </w:t>
      </w:r>
      <w:sdt>
        <w:sdtPr>
          <w:id w:val="-19478962"/>
          <w:placeholder>
            <w:docPart w:val="349DC0A685E51C408A758C4CC4DD92B2"/>
          </w:placeholder>
          <w:temporary/>
          <w:showingPlcHdr/>
          <w15:appearance w15:val="hidden"/>
        </w:sdtPr>
        <w:sdtEndPr/>
        <w:sdtContent>
          <w:r w:rsidR="00753337" w:rsidRPr="00EB63EF">
            <w:rPr>
              <w:lang w:bidi="ru-RU"/>
            </w:rPr>
            <w:t>Теперь, когда вы определили различные сегменты рынка, укажите конкретный целевой рынок. Почему вы выбрали этот целевой рынок? Почему вы считаете, что работа</w:t>
          </w:r>
          <w:r w:rsidR="005D1141" w:rsidRPr="00EB63EF">
            <w:rPr>
              <w:lang w:bidi="ru-RU"/>
            </w:rPr>
            <w:t xml:space="preserve"> с этой группой будет успешной? </w:t>
          </w:r>
          <w:r w:rsidR="00753337" w:rsidRPr="00EB63EF">
            <w:rPr>
              <w:lang w:bidi="ru-RU"/>
            </w:rPr>
            <w:t>Почему вы соср</w:t>
          </w:r>
          <w:r w:rsidR="005D1141" w:rsidRPr="00EB63EF">
            <w:rPr>
              <w:lang w:bidi="ru-RU"/>
            </w:rPr>
            <w:t xml:space="preserve">едоточились только на этой группе? </w:t>
          </w:r>
          <w:r w:rsidR="00753337" w:rsidRPr="00EB63EF">
            <w:rPr>
              <w:lang w:bidi="ru-RU"/>
            </w:rPr>
            <w:t>Планируете ли вы расширять свой целевой рынок и почему?</w:t>
          </w:r>
        </w:sdtContent>
      </w:sdt>
    </w:p>
    <w:p w14:paraId="2161FBD2" w14:textId="2A69B3E0" w:rsidR="00684E08" w:rsidRPr="00EB63EF" w:rsidRDefault="004E0AF4" w:rsidP="00684E08">
      <w:pPr>
        <w:rPr>
          <w:rStyle w:val="af3"/>
        </w:rPr>
      </w:pPr>
      <w:sdt>
        <w:sdtPr>
          <w:rPr>
            <w:rStyle w:val="af3"/>
          </w:rPr>
          <w:id w:val="-134567286"/>
          <w:placeholder>
            <w:docPart w:val="9CC72EA4E6EDA94BA03C5ADEFC7E232A"/>
          </w:placeholder>
          <w:temporary/>
          <w:showingPlcHdr/>
          <w15:appearance w15:val="hidden"/>
          <w:text/>
        </w:sdtPr>
        <w:sdtEndPr>
          <w:rPr>
            <w:rStyle w:val="af3"/>
          </w:rPr>
        </w:sdtEndPr>
        <w:sdtContent>
          <w:r w:rsidR="003C4033" w:rsidRPr="00EB63EF">
            <w:rPr>
              <w:rStyle w:val="af3"/>
              <w:lang w:bidi="ru-RU"/>
            </w:rPr>
            <w:t>Конкуренция.</w:t>
          </w:r>
        </w:sdtContent>
      </w:sdt>
      <w:r w:rsidR="00684E08" w:rsidRPr="00EB63EF">
        <w:rPr>
          <w:rStyle w:val="af3"/>
          <w:lang w:bidi="ru-RU"/>
        </w:rPr>
        <w:t xml:space="preserve"> </w:t>
      </w:r>
      <w:sdt>
        <w:sdtPr>
          <w:rPr>
            <w:b/>
            <w:bCs/>
            <w:color w:val="264D2B" w:themeColor="accent1"/>
          </w:rPr>
          <w:id w:val="1571535922"/>
          <w:placeholder>
            <w:docPart w:val="79858AF658D7704D859771A1C01891B6"/>
          </w:placeholder>
          <w:temporary/>
          <w:showingPlcHdr/>
          <w15:appearance w15:val="hidden"/>
          <w:text/>
        </w:sdtPr>
        <w:sdtEndPr>
          <w:rPr>
            <w:rStyle w:val="af3"/>
          </w:rPr>
        </w:sdtEndPr>
        <w:sdtContent>
          <w:r w:rsidR="00684E08" w:rsidRPr="00EB63EF">
            <w:rPr>
              <w:lang w:bidi="ru-RU"/>
            </w:rPr>
            <w:t xml:space="preserve">Все компании так или иначе </w:t>
          </w:r>
          <w:r w:rsidR="005D1141" w:rsidRPr="00EB63EF">
            <w:rPr>
              <w:lang w:bidi="ru-RU"/>
            </w:rPr>
            <w:t xml:space="preserve">соревнуются с другими, </w:t>
          </w:r>
          <w:r w:rsidR="00684E08" w:rsidRPr="00EB63EF">
            <w:rPr>
              <w:lang w:bidi="ru-RU"/>
            </w:rPr>
            <w:t xml:space="preserve">будь то определенные, непосредственные конкуренты или </w:t>
          </w:r>
          <w:r w:rsidR="005D1141" w:rsidRPr="00EB63EF">
            <w:rPr>
              <w:lang w:bidi="ru-RU"/>
            </w:rPr>
            <w:t xml:space="preserve">устоявшиеся привычки клиентов. </w:t>
          </w:r>
          <w:r w:rsidR="00684E08" w:rsidRPr="00EB63EF">
            <w:rPr>
              <w:lang w:bidi="ru-RU"/>
            </w:rPr>
            <w:t>Они решают свои проблемы по-другому. Определяя конкурентов, следует установить, кто еще предоставляет продукты или услуги для решения интересующей вас проблемы. Каковы преимущества вашей компании перед этими конкурентами? Как вы будете выделяться среди них? Иногда бизнес-план включает сравнительную таблицу услуг, предлагаемых разными компаниями. В этом разделе следует рассказать, что делает ваше решение уникальным и в чем оно превосходит решения конкурентов на целевом рынке.</w:t>
          </w:r>
        </w:sdtContent>
      </w:sdt>
    </w:p>
    <w:p w14:paraId="47066661" w14:textId="77777777" w:rsidR="00753337" w:rsidRPr="00EB63EF" w:rsidRDefault="004E0AF4" w:rsidP="00753337">
      <w:pPr>
        <w:pStyle w:val="a1"/>
      </w:pPr>
      <w:sdt>
        <w:sdtPr>
          <w:rPr>
            <w:rStyle w:val="af3"/>
          </w:rPr>
          <w:id w:val="1820224671"/>
          <w:placeholder>
            <w:docPart w:val="05C64BAE486B51448BF462FA4A724F6E"/>
          </w:placeholder>
          <w:temporary/>
          <w:showingPlcHdr/>
          <w15:appearance w15:val="hidden"/>
        </w:sdtPr>
        <w:sdtEndPr>
          <w:rPr>
            <w:rStyle w:val="af3"/>
          </w:rPr>
        </w:sdtEndPr>
        <w:sdtContent>
          <w:r w:rsidR="00753337" w:rsidRPr="00EB63EF">
            <w:rPr>
              <w:rStyle w:val="af3"/>
              <w:lang w:bidi="ru-RU"/>
            </w:rPr>
            <w:t>Непосредственные конкуренты.</w:t>
          </w:r>
        </w:sdtContent>
      </w:sdt>
      <w:r w:rsidR="00753337" w:rsidRPr="00EB63EF">
        <w:rPr>
          <w:rStyle w:val="af3"/>
          <w:lang w:bidi="ru-RU"/>
        </w:rPr>
        <w:t xml:space="preserve"> </w:t>
      </w:r>
      <w:sdt>
        <w:sdtPr>
          <w:id w:val="2005925401"/>
          <w:placeholder>
            <w:docPart w:val="FA0ED22A7C282244A78FF6A18353B5E0"/>
          </w:placeholder>
          <w:temporary/>
          <w:showingPlcHdr/>
          <w15:appearance w15:val="hidden"/>
        </w:sdtPr>
        <w:sdtEndPr/>
        <w:sdtContent>
          <w:r w:rsidR="00753337" w:rsidRPr="00EB63EF">
            <w:rPr>
              <w:lang w:bidi="ru-RU"/>
            </w:rPr>
            <w:t>Кто является вашими основными конкурентами? Сколько медицинских компаний есть в области? Сколько времени они работают на рынке? Каковы их преимущества?</w:t>
          </w:r>
        </w:sdtContent>
      </w:sdt>
    </w:p>
    <w:p w14:paraId="5B926ED4" w14:textId="77777777" w:rsidR="00753337" w:rsidRPr="00EB63EF" w:rsidRDefault="004E0AF4" w:rsidP="00753337">
      <w:pPr>
        <w:pStyle w:val="a1"/>
      </w:pPr>
      <w:sdt>
        <w:sdtPr>
          <w:rPr>
            <w:rStyle w:val="af3"/>
          </w:rPr>
          <w:id w:val="-2036568118"/>
          <w:placeholder>
            <w:docPart w:val="B55C5427BD4D59488B8B1D60A9DCDB4A"/>
          </w:placeholder>
          <w:temporary/>
          <w:showingPlcHdr/>
          <w15:appearance w15:val="hidden"/>
        </w:sdtPr>
        <w:sdtEndPr>
          <w:rPr>
            <w:rStyle w:val="af3"/>
          </w:rPr>
        </w:sdtEndPr>
        <w:sdtContent>
          <w:r w:rsidR="00753337" w:rsidRPr="00EB63EF">
            <w:rPr>
              <w:rStyle w:val="af3"/>
              <w:lang w:bidi="ru-RU"/>
            </w:rPr>
            <w:t>Текущее положение вещей.</w:t>
          </w:r>
        </w:sdtContent>
      </w:sdt>
      <w:r w:rsidR="00753337" w:rsidRPr="00EB63EF">
        <w:rPr>
          <w:rStyle w:val="af3"/>
          <w:lang w:bidi="ru-RU"/>
        </w:rPr>
        <w:t xml:space="preserve"> </w:t>
      </w:r>
      <w:sdt>
        <w:sdtPr>
          <w:id w:val="-317961955"/>
          <w:placeholder>
            <w:docPart w:val="6AEE1ED437DF0543BFC7D5D27129628C"/>
          </w:placeholder>
          <w:temporary/>
          <w:showingPlcHdr/>
          <w15:appearance w15:val="hidden"/>
        </w:sdtPr>
        <w:sdtEndPr/>
        <w:sdtContent>
          <w:r w:rsidR="00753337" w:rsidRPr="00EB63EF">
            <w:rPr>
              <w:lang w:bidi="ru-RU"/>
            </w:rPr>
            <w:t>Пытаетесь ли вы изменить текущие общепринятые практики? Используете ли вы новую технологию или процесс, который изменит мнение клиентов?</w:t>
          </w:r>
        </w:sdtContent>
      </w:sdt>
    </w:p>
    <w:p w14:paraId="1BB2A1D2" w14:textId="77777777" w:rsidR="00753337" w:rsidRPr="00EB63EF" w:rsidRDefault="004E0AF4" w:rsidP="00753337">
      <w:pPr>
        <w:pStyle w:val="a1"/>
      </w:pPr>
      <w:sdt>
        <w:sdtPr>
          <w:rPr>
            <w:rStyle w:val="af3"/>
          </w:rPr>
          <w:id w:val="1123816894"/>
          <w:placeholder>
            <w:docPart w:val="D19AD8EC6BFE0547B63668761B8FC6A2"/>
          </w:placeholder>
          <w:temporary/>
          <w:showingPlcHdr/>
          <w15:appearance w15:val="hidden"/>
        </w:sdtPr>
        <w:sdtEndPr>
          <w:rPr>
            <w:rStyle w:val="af3"/>
          </w:rPr>
        </w:sdtEndPr>
        <w:sdtContent>
          <w:r w:rsidR="00753337" w:rsidRPr="00EB63EF">
            <w:rPr>
              <w:rStyle w:val="af3"/>
              <w:lang w:bidi="ru-RU"/>
            </w:rPr>
            <w:t>Цены.</w:t>
          </w:r>
        </w:sdtContent>
      </w:sdt>
      <w:r w:rsidR="00753337" w:rsidRPr="00EB63EF">
        <w:rPr>
          <w:rStyle w:val="af3"/>
          <w:b w:val="0"/>
          <w:color w:val="000000" w:themeColor="text1"/>
          <w:lang w:bidi="ru-RU"/>
        </w:rPr>
        <w:t xml:space="preserve"> </w:t>
      </w:r>
      <w:sdt>
        <w:sdtPr>
          <w:id w:val="1603375674"/>
          <w:placeholder>
            <w:docPart w:val="A773FEF234187B4DAE2263A9C8A06266"/>
          </w:placeholder>
          <w:temporary/>
          <w:showingPlcHdr/>
          <w15:appearance w15:val="hidden"/>
        </w:sdtPr>
        <w:sdtEndPr/>
        <w:sdtContent>
          <w:r w:rsidR="00753337" w:rsidRPr="00EB63EF">
            <w:rPr>
              <w:lang w:bidi="ru-RU"/>
            </w:rPr>
            <w:t>Каковы цены ваших продуктов или услуг по сравнению с конкурентами?</w:t>
          </w:r>
        </w:sdtContent>
      </w:sdt>
    </w:p>
    <w:p w14:paraId="2EF6B0DC" w14:textId="77777777" w:rsidR="00753337" w:rsidRPr="00EB63EF" w:rsidRDefault="004E0AF4" w:rsidP="00753337">
      <w:pPr>
        <w:pStyle w:val="a1"/>
      </w:pPr>
      <w:sdt>
        <w:sdtPr>
          <w:rPr>
            <w:rStyle w:val="af3"/>
          </w:rPr>
          <w:id w:val="-457484515"/>
          <w:placeholder>
            <w:docPart w:val="D279E0F2103F40478DCCDBED0EFEB388"/>
          </w:placeholder>
          <w:temporary/>
          <w:showingPlcHdr/>
          <w15:appearance w15:val="hidden"/>
        </w:sdtPr>
        <w:sdtEndPr>
          <w:rPr>
            <w:rStyle w:val="af3"/>
          </w:rPr>
        </w:sdtEndPr>
        <w:sdtContent>
          <w:r w:rsidR="00753337" w:rsidRPr="00EB63EF">
            <w:rPr>
              <w:rStyle w:val="af3"/>
              <w:lang w:bidi="ru-RU"/>
            </w:rPr>
            <w:t>Реклама.</w:t>
          </w:r>
        </w:sdtContent>
      </w:sdt>
      <w:r w:rsidR="00753337" w:rsidRPr="00EB63EF">
        <w:rPr>
          <w:rStyle w:val="af3"/>
          <w:b w:val="0"/>
          <w:color w:val="000000" w:themeColor="text1"/>
          <w:lang w:bidi="ru-RU"/>
        </w:rPr>
        <w:t xml:space="preserve"> </w:t>
      </w:r>
      <w:sdt>
        <w:sdtPr>
          <w:id w:val="1260947225"/>
          <w:placeholder>
            <w:docPart w:val="69656E2112E9C14681CAE757015FA307"/>
          </w:placeholder>
          <w:temporary/>
          <w:showingPlcHdr/>
          <w15:appearance w15:val="hidden"/>
        </w:sdtPr>
        <w:sdtEndPr/>
        <w:sdtContent>
          <w:r w:rsidR="00753337" w:rsidRPr="00EB63EF">
            <w:rPr>
              <w:lang w:bidi="ru-RU"/>
            </w:rPr>
            <w:t>Как ваши продукты или услуги будут выгодно позиционироваться по сравнению с конкурентами и текущим положением вещей?</w:t>
          </w:r>
        </w:sdtContent>
      </w:sdt>
    </w:p>
    <w:p w14:paraId="48EBAAE8" w14:textId="77777777" w:rsidR="00753337" w:rsidRPr="00EB63EF" w:rsidRDefault="004E0AF4" w:rsidP="00753337">
      <w:pPr>
        <w:pStyle w:val="a1"/>
      </w:pPr>
      <w:sdt>
        <w:sdtPr>
          <w:rPr>
            <w:rStyle w:val="af3"/>
          </w:rPr>
          <w:id w:val="379057384"/>
          <w:placeholder>
            <w:docPart w:val="DA6A9CFEE321ED42B67ED63B447904FC"/>
          </w:placeholder>
          <w:temporary/>
          <w:showingPlcHdr/>
          <w15:appearance w15:val="hidden"/>
        </w:sdtPr>
        <w:sdtEndPr>
          <w:rPr>
            <w:rStyle w:val="af3"/>
          </w:rPr>
        </w:sdtEndPr>
        <w:sdtContent>
          <w:r w:rsidR="00753337" w:rsidRPr="00EB63EF">
            <w:rPr>
              <w:rStyle w:val="af3"/>
              <w:lang w:bidi="ru-RU"/>
            </w:rPr>
            <w:t>Уникальность.</w:t>
          </w:r>
        </w:sdtContent>
      </w:sdt>
      <w:r w:rsidR="00753337" w:rsidRPr="00EB63EF">
        <w:rPr>
          <w:rStyle w:val="af3"/>
          <w:b w:val="0"/>
          <w:color w:val="000000" w:themeColor="text1"/>
          <w:lang w:bidi="ru-RU"/>
        </w:rPr>
        <w:t xml:space="preserve"> </w:t>
      </w:r>
      <w:sdt>
        <w:sdtPr>
          <w:id w:val="-1007666982"/>
          <w:placeholder>
            <w:docPart w:val="3821377AA584E94AABDE0F10F1D69EF5"/>
          </w:placeholder>
          <w:temporary/>
          <w:showingPlcHdr/>
          <w15:appearance w15:val="hidden"/>
        </w:sdtPr>
        <w:sdtEndPr/>
        <w:sdtContent>
          <w:r w:rsidR="00753337" w:rsidRPr="00EB63EF">
            <w:rPr>
              <w:lang w:bidi="ru-RU"/>
            </w:rPr>
            <w:t>Почему ваши продукты или услуги займут долю рынка? Будете ли вы занимать сегменты рынка, еще не занятые конкурентами, или вам потребуется убедить клиента перейти на ваши продукты или услуги? Как вы будете это делать? (Например, работаете ли вы дольше, чтобы охватить другой рынок? Предоставляете ли вы дополнительные услуги или комплексное обслуживание для семей?)</w:t>
          </w:r>
        </w:sdtContent>
      </w:sdt>
    </w:p>
    <w:p w14:paraId="14086EF6" w14:textId="77777777" w:rsidR="00684E08" w:rsidRPr="00EB63EF" w:rsidRDefault="00684E08" w:rsidP="001B0EDC">
      <w:r w:rsidRPr="00EB63EF">
        <w:rPr>
          <w:lang w:bidi="ru-RU"/>
        </w:rPr>
        <w:br w:type="page"/>
      </w:r>
    </w:p>
    <w:p w14:paraId="22957D54" w14:textId="77777777" w:rsidR="00753337" w:rsidRPr="00EB63EF" w:rsidRDefault="004E0AF4" w:rsidP="00753337">
      <w:sdt>
        <w:sdtPr>
          <w:rPr>
            <w:rStyle w:val="af3"/>
          </w:rPr>
          <w:id w:val="-342855366"/>
          <w:placeholder>
            <w:docPart w:val="5E5D2F94376B3F49B07BD03CC677FC72"/>
          </w:placeholder>
          <w:temporary/>
          <w:showingPlcHdr/>
          <w15:appearance w15:val="hidden"/>
          <w:text/>
        </w:sdtPr>
        <w:sdtEndPr>
          <w:rPr>
            <w:rStyle w:val="af3"/>
          </w:rPr>
        </w:sdtEndPr>
        <w:sdtContent>
          <w:r w:rsidR="003C4033" w:rsidRPr="00EB63EF">
            <w:rPr>
              <w:rStyle w:val="af3"/>
              <w:lang w:bidi="ru-RU"/>
            </w:rPr>
            <w:t>Анализ ССВУ.</w:t>
          </w:r>
        </w:sdtContent>
      </w:sdt>
      <w:r w:rsidR="00753337" w:rsidRPr="00EB63EF">
        <w:rPr>
          <w:rStyle w:val="af3"/>
          <w:lang w:bidi="ru-RU"/>
        </w:rPr>
        <w:t xml:space="preserve"> </w:t>
      </w:r>
      <w:sdt>
        <w:sdtPr>
          <w:id w:val="1281531892"/>
          <w:placeholder>
            <w:docPart w:val="0F96712890E56A4390E4FA49CC9FDE51"/>
          </w:placeholder>
          <w:temporary/>
          <w:showingPlcHdr/>
          <w15:appearance w15:val="hidden"/>
          <w:text/>
        </w:sdtPr>
        <w:sdtEndPr/>
        <w:sdtContent>
          <w:r w:rsidR="00753337" w:rsidRPr="00EB63EF">
            <w:rPr>
              <w:lang w:bidi="ru-RU"/>
            </w:rPr>
            <w:t>Вы можете добавить анализ ССВУ, заполнив приведенные ниже поля, чтобы оценить свою компанию в текущих условиях с точки зрения сильных и слабых сторон (внутренних факторов), а также возможностей и угроз (внешних факторов). Рекомендуем практиковать такой анализ ежегодно. Завершив анализ, поделитесь своими соображениями: как ваши сильные стороны могут помочь вам использовать максимум возможностей с минимальным риском; как ваши слабые стороны могут помешать вам извлекать выгоду из возможностей; каким угрозам вас могут подвергать ваши слабые стороны?</w:t>
          </w:r>
        </w:sdtContent>
      </w:sdt>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8"/>
        <w:gridCol w:w="5105"/>
        <w:gridCol w:w="2839"/>
      </w:tblGrid>
      <w:tr w:rsidR="00684E08" w:rsidRPr="00EB63EF" w14:paraId="1AEBE6B7" w14:textId="77777777" w:rsidTr="00FF652B">
        <w:trPr>
          <w:trHeight w:val="2064"/>
        </w:trPr>
        <w:tc>
          <w:tcPr>
            <w:tcW w:w="2835" w:type="dxa"/>
            <w:vAlign w:val="center"/>
          </w:tcPr>
          <w:sdt>
            <w:sdtPr>
              <w:id w:val="841667111"/>
              <w:placeholder>
                <w:docPart w:val="F434F3C51CA20842BAF33E0699E6D461"/>
              </w:placeholder>
              <w:temporary/>
              <w:showingPlcHdr/>
              <w15:appearance w15:val="hidden"/>
            </w:sdtPr>
            <w:sdtEndPr/>
            <w:sdtContent>
              <w:p w14:paraId="5BF5CE90" w14:textId="77777777" w:rsidR="00684E08" w:rsidRPr="00EB63EF" w:rsidRDefault="00684E08" w:rsidP="00684E08">
                <w:pPr>
                  <w:pStyle w:val="11"/>
                </w:pPr>
                <w:r w:rsidRPr="00EB63EF">
                  <w:rPr>
                    <w:lang w:bidi="ru-RU"/>
                  </w:rPr>
                  <w:t>СИЛЬНЫЕ СТОРОНЫ</w:t>
                </w:r>
              </w:p>
            </w:sdtContent>
          </w:sdt>
          <w:sdt>
            <w:sdtPr>
              <w:id w:val="-1984383332"/>
              <w:placeholder>
                <w:docPart w:val="9D63AFC9D304474882B4A5BEC38A7676"/>
              </w:placeholder>
              <w:temporary/>
              <w:showingPlcHdr/>
              <w15:appearance w15:val="hidden"/>
            </w:sdtPr>
            <w:sdtEndPr/>
            <w:sdtContent>
              <w:p w14:paraId="00025C5C" w14:textId="77777777" w:rsidR="00684E08" w:rsidRPr="00EB63EF" w:rsidRDefault="00684E08" w:rsidP="00684E08">
                <w:pPr>
                  <w:pStyle w:val="a"/>
                </w:pPr>
                <w:r w:rsidRPr="00EB63EF">
                  <w:rPr>
                    <w:lang w:bidi="ru-RU"/>
                  </w:rPr>
                  <w:t>Преимущество</w:t>
                </w:r>
              </w:p>
              <w:p w14:paraId="759DD411" w14:textId="77777777" w:rsidR="00684E08" w:rsidRPr="00EB63EF" w:rsidRDefault="00684E08" w:rsidP="00684E08">
                <w:pPr>
                  <w:pStyle w:val="a"/>
                </w:pPr>
                <w:r w:rsidRPr="00EB63EF">
                  <w:rPr>
                    <w:lang w:bidi="ru-RU"/>
                  </w:rPr>
                  <w:t>Возможности</w:t>
                </w:r>
              </w:p>
              <w:p w14:paraId="42DD752E" w14:textId="77777777" w:rsidR="00684E08" w:rsidRPr="00EB63EF" w:rsidRDefault="00684E08" w:rsidP="00684E08">
                <w:pPr>
                  <w:pStyle w:val="a"/>
                </w:pPr>
                <w:r w:rsidRPr="00EB63EF">
                  <w:rPr>
                    <w:lang w:bidi="ru-RU"/>
                  </w:rPr>
                  <w:t>Ресурсы, люди</w:t>
                </w:r>
              </w:p>
              <w:p w14:paraId="44E547CB" w14:textId="77777777" w:rsidR="00684E08" w:rsidRPr="00EB63EF" w:rsidRDefault="00684E08" w:rsidP="00684E08">
                <w:pPr>
                  <w:pStyle w:val="a"/>
                </w:pPr>
                <w:r w:rsidRPr="00EB63EF">
                  <w:rPr>
                    <w:lang w:bidi="ru-RU"/>
                  </w:rPr>
                  <w:t>Опыт работы</w:t>
                </w:r>
              </w:p>
              <w:p w14:paraId="2B0007AC" w14:textId="77777777" w:rsidR="00684E08" w:rsidRPr="00EB63EF" w:rsidRDefault="00684E08" w:rsidP="00684E08">
                <w:pPr>
                  <w:pStyle w:val="a"/>
                </w:pPr>
                <w:r w:rsidRPr="00EB63EF">
                  <w:rPr>
                    <w:lang w:bidi="ru-RU"/>
                  </w:rPr>
                  <w:t>Финансовые резервы</w:t>
                </w:r>
              </w:p>
              <w:p w14:paraId="3B330B8E" w14:textId="77777777" w:rsidR="00684E08" w:rsidRPr="00EB63EF" w:rsidRDefault="00684E08" w:rsidP="00684E08">
                <w:pPr>
                  <w:pStyle w:val="a"/>
                </w:pPr>
                <w:r w:rsidRPr="00EB63EF">
                  <w:rPr>
                    <w:lang w:bidi="ru-RU"/>
                  </w:rPr>
                  <w:t>Конкурентное предложение</w:t>
                </w:r>
              </w:p>
              <w:p w14:paraId="304F17A9" w14:textId="77777777" w:rsidR="00684E08" w:rsidRPr="00EB63EF" w:rsidRDefault="00684E08" w:rsidP="00684E08">
                <w:pPr>
                  <w:pStyle w:val="a"/>
                </w:pPr>
                <w:r w:rsidRPr="00EB63EF">
                  <w:rPr>
                    <w:lang w:bidi="ru-RU"/>
                  </w:rPr>
                  <w:t>Цена, ценность, качество</w:t>
                </w:r>
              </w:p>
            </w:sdtContent>
          </w:sdt>
        </w:tc>
        <w:tc>
          <w:tcPr>
            <w:tcW w:w="5098" w:type="dxa"/>
            <w:vMerge w:val="restart"/>
            <w:vAlign w:val="center"/>
          </w:tcPr>
          <w:p w14:paraId="654B7666" w14:textId="77777777" w:rsidR="00684E08" w:rsidRPr="00EB63EF" w:rsidRDefault="00684E08" w:rsidP="001B0EDC">
            <w:pPr>
              <w:jc w:val="center"/>
            </w:pPr>
            <w:r w:rsidRPr="00EB63EF">
              <w:rPr>
                <w:noProof/>
                <w:lang w:bidi="ru-RU"/>
              </w:rPr>
              <mc:AlternateContent>
                <mc:Choice Requires="wpg">
                  <w:drawing>
                    <wp:inline distT="0" distB="0" distL="0" distR="0" wp14:anchorId="0182E8E4" wp14:editId="162D1CDE">
                      <wp:extent cx="2381220" cy="2381221"/>
                      <wp:effectExtent l="0" t="0" r="635" b="635"/>
                      <wp:docPr id="221" name="Группа 221" descr="Диаграмма ССВУ"/>
                      <wp:cNvGraphicFramePr/>
                      <a:graphic xmlns:a="http://schemas.openxmlformats.org/drawingml/2006/main">
                        <a:graphicData uri="http://schemas.microsoft.com/office/word/2010/wordprocessingGroup">
                          <wpg:wgp>
                            <wpg:cNvGrpSpPr/>
                            <wpg:grpSpPr>
                              <a:xfrm>
                                <a:off x="0" y="0"/>
                                <a:ext cx="2381220" cy="2381221"/>
                                <a:chOff x="0" y="0"/>
                                <a:chExt cx="2381220" cy="2381221"/>
                              </a:xfrm>
                            </wpg:grpSpPr>
                            <wpg:grpSp>
                              <wpg:cNvPr id="219" name="Группа 219"/>
                              <wpg:cNvGrpSpPr/>
                              <wpg:grpSpPr>
                                <a:xfrm>
                                  <a:off x="0" y="0"/>
                                  <a:ext cx="2381220" cy="2381221"/>
                                  <a:chOff x="0" y="0"/>
                                  <a:chExt cx="2381220" cy="2381221"/>
                                </a:xfrm>
                              </wpg:grpSpPr>
                              <wpg:grpSp>
                                <wpg:cNvPr id="217" name="Группа 217"/>
                                <wpg:cNvGrpSpPr/>
                                <wpg:grpSpPr>
                                  <a:xfrm>
                                    <a:off x="0" y="0"/>
                                    <a:ext cx="2381220" cy="2381221"/>
                                    <a:chOff x="0" y="0"/>
                                    <a:chExt cx="2381220" cy="2381221"/>
                                  </a:xfrm>
                                </wpg:grpSpPr>
                                <wps:wsp>
                                  <wps:cNvPr id="213" name="Круговая 213"/>
                                  <wps:cNvSpPr/>
                                  <wps:spPr>
                                    <a:xfrm>
                                      <a:off x="0" y="0"/>
                                      <a:ext cx="2296160" cy="2296160"/>
                                    </a:xfrm>
                                    <a:prstGeom prst="pie">
                                      <a:avLst>
                                        <a:gd name="adj1" fmla="val 10800000"/>
                                        <a:gd name="adj2" fmla="val 16200000"/>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4" name="Круговая 214"/>
                                  <wps:cNvSpPr/>
                                  <wps:spPr>
                                    <a:xfrm rot="5400000">
                                      <a:off x="85060" y="0"/>
                                      <a:ext cx="2296160" cy="2296160"/>
                                    </a:xfrm>
                                    <a:prstGeom prst="pie">
                                      <a:avLst>
                                        <a:gd name="adj1" fmla="val 10800000"/>
                                        <a:gd name="adj2" fmla="val 16200000"/>
                                      </a:avLst>
                                    </a:prstGeom>
                                    <a:solidFill>
                                      <a:schemeClr val="accent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5" name="Круговая 215"/>
                                  <wps:cNvSpPr/>
                                  <wps:spPr>
                                    <a:xfrm rot="10800000">
                                      <a:off x="85060" y="85061"/>
                                      <a:ext cx="2296160" cy="2296160"/>
                                    </a:xfrm>
                                    <a:prstGeom prst="pie">
                                      <a:avLst>
                                        <a:gd name="adj1" fmla="val 10800000"/>
                                        <a:gd name="adj2" fmla="val 16200000"/>
                                      </a:avLst>
                                    </a:prstGeom>
                                    <a:solidFill>
                                      <a:schemeClr val="tx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6" name="Круговая 216"/>
                                  <wps:cNvSpPr/>
                                  <wps:spPr>
                                    <a:xfrm rot="16200000">
                                      <a:off x="0" y="85061"/>
                                      <a:ext cx="2296160" cy="2296160"/>
                                    </a:xfrm>
                                    <a:prstGeom prst="pie">
                                      <a:avLst>
                                        <a:gd name="adj1" fmla="val 10800000"/>
                                        <a:gd name="adj2" fmla="val 16200000"/>
                                      </a:avLst>
                                    </a:prstGeom>
                                    <a:solidFill>
                                      <a:schemeClr val="bg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g:grpSp>
                              <wps:wsp>
                                <wps:cNvPr id="218" name="Овал 218"/>
                                <wps:cNvSpPr/>
                                <wps:spPr>
                                  <a:xfrm>
                                    <a:off x="276446" y="276447"/>
                                    <a:ext cx="1812290" cy="1812290"/>
                                  </a:xfrm>
                                  <a:prstGeom prst="ellipse">
                                    <a:avLst/>
                                  </a:prstGeom>
                                  <a:solidFill>
                                    <a:schemeClr val="bg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wpg:grpSp>
                            <wps:wsp>
                              <wps:cNvPr id="220" name="Надпись 220"/>
                              <wps:cNvSpPr txBox="1"/>
                              <wps:spPr>
                                <a:xfrm>
                                  <a:off x="424654" y="923623"/>
                                  <a:ext cx="1583690" cy="69024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2D777054" w14:textId="77777777" w:rsidR="00684E08" w:rsidRPr="00BB647D" w:rsidRDefault="00684E08" w:rsidP="003C4033">
                                    <w:pPr>
                                      <w:jc w:val="center"/>
                                      <w:rPr>
                                        <w:rFonts w:asciiTheme="majorHAnsi" w:hAnsiTheme="majorHAnsi"/>
                                        <w:sz w:val="48"/>
                                        <w:szCs w:val="48"/>
                                      </w:rPr>
                                    </w:pPr>
                                    <w:r w:rsidRPr="00BB647D">
                                      <w:rPr>
                                        <w:rFonts w:asciiTheme="majorHAnsi" w:hAnsiTheme="majorHAnsi"/>
                                        <w:color w:val="264D2B" w:themeColor="accent1"/>
                                        <w:sz w:val="48"/>
                                        <w:szCs w:val="48"/>
                                        <w:lang w:bidi="ru-RU"/>
                                      </w:rPr>
                                      <w:t>С</w:t>
                                    </w:r>
                                    <w:r w:rsidRPr="00BB647D">
                                      <w:rPr>
                                        <w:rFonts w:asciiTheme="majorHAnsi" w:hAnsiTheme="majorHAnsi"/>
                                        <w:color w:val="60B966" w:themeColor="accent2"/>
                                        <w:sz w:val="48"/>
                                        <w:szCs w:val="48"/>
                                        <w:lang w:bidi="ru-RU"/>
                                      </w:rPr>
                                      <w:t>С</w:t>
                                    </w:r>
                                    <w:r w:rsidRPr="00BB647D">
                                      <w:rPr>
                                        <w:rFonts w:asciiTheme="majorHAnsi" w:hAnsiTheme="majorHAnsi"/>
                                        <w:color w:val="5E5E5E" w:themeColor="text2"/>
                                        <w:sz w:val="48"/>
                                        <w:szCs w:val="48"/>
                                        <w:lang w:bidi="ru-RU"/>
                                      </w:rPr>
                                      <w:t>В</w:t>
                                    </w:r>
                                    <w:r w:rsidRPr="00684E08">
                                      <w:rPr>
                                        <w:rFonts w:asciiTheme="majorHAnsi" w:hAnsiTheme="majorHAnsi"/>
                                        <w:color w:val="BFBFBF" w:themeColor="background1" w:themeShade="BF"/>
                                        <w:sz w:val="48"/>
                                        <w:szCs w:val="48"/>
                                        <w:lang w:bidi="ru-RU"/>
                                      </w:rPr>
                                      <w:t>У</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wpg:wgp>
                        </a:graphicData>
                      </a:graphic>
                    </wp:inline>
                  </w:drawing>
                </mc:Choice>
                <mc:Fallback>
                  <w:pict>
                    <v:group w14:anchorId="0182E8E4" id="Группа 221" o:spid="_x0000_s1026" alt="Диаграмма ССВУ" style="width:187.5pt;height:187.5pt;mso-position-horizontal-relative:char;mso-position-vertical-relative:line" coordsize="23812,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">
                      <v:group id="Группа 219" o:spid="_x0000_s1027" style="position:absolute;width:23812;height:23812" coordsize="23812,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Группа 217" o:spid="_x0000_s1028" style="position:absolute;width:23812;height:23812" coordsize="23812,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Круговая 213" o:spid="_x0000_s1029" style="position:absolute;width:22961;height:22961;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" path="m,1148080c,514013,514013,,1148080,r,1148080l,1148080xe" fillcolor="#264d2b [3204]" stroked="f" strokeweight="2pt">
                            <v:stroke miterlimit="4" joinstyle="miter"/>
                            <v:path arrowok="t" o:connecttype="custom" o:connectlocs="0,1148080;1148080,0;1148080,1148080;0,1148080" o:connectangles="0,0,0,0"/>
                          </v:shape>
                          <v:shape id="Круговая 214" o:spid="_x0000_s1030" style="position:absolute;left:850;width:22961;height:22962;rotation:9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" path="m,1148080c,514013,514013,,1148080,r,1148080l,1148080xe" fillcolor="#60b966 [3205]" stroked="f" strokeweight="2pt">
                            <v:stroke miterlimit="4" joinstyle="miter"/>
                            <v:path arrowok="t" o:connecttype="custom" o:connectlocs="0,1148080;1148080,0;1148080,1148080;0,1148080" o:connectangles="0,0,0,0"/>
                          </v:shape>
                          <v:shape id="Круговая 215" o:spid="_x0000_s1031" style="position:absolute;left:850;top:850;width:22962;height:22962;rotation:18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" path="m,1148080c,514013,514013,,1148080,r,1148080l,1148080xe" fillcolor="#5e5e5e [3215]" stroked="f" strokeweight="2pt">
                            <v:stroke miterlimit="4" joinstyle="miter"/>
                            <v:path arrowok="t" o:connecttype="custom" o:connectlocs="0,1148080;1148080,0;1148080,1148080;0,1148080" o:connectangles="0,0,0,0"/>
                          </v:shape>
                          <v:shape id="Круговая 216" o:spid="_x0000_s1032" style="position:absolute;top:850;width:22962;height:22961;rotation:-9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" path="m,1148080c,514013,514013,,1148080,r,1148080l,1148080xe" fillcolor="#d6d5d5 [3214]" stroked="f" strokeweight="2pt">
                            <v:stroke miterlimit="4" joinstyle="miter"/>
                            <v:path arrowok="t" o:connecttype="custom" o:connectlocs="0,1148080;1148080,0;1148080,1148080;0,1148080" o:connectangles="0,0,0,0"/>
                          </v:shape>
                        </v:group>
                        <v:oval id="Овал 218" o:spid="_x0000_s1033" style="position:absolute;left:2764;top:2764;width:18123;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" fillcolor="white [3212]" stroked="f" strokeweight="2pt">
                          <v:stroke miterlimit="4" joinstyle="miter"/>
                          <v:textbox style="mso-fit-shape-to-text:t" inset="3pt,3pt,3pt,3pt"/>
                        </v:oval>
                      </v:group>
                      <v:shapetype id="_x0000_t202" coordsize="21600,21600" o:spt="202" path="m,l,21600r21600,l21600,xe">
                        <v:stroke joinstyle="miter"/>
                        <v:path gradientshapeok="t" o:connecttype="rect"/>
                      </v:shapetype>
                      <v:shape id="Надпись 220" o:spid="_x0000_s1034" type="#_x0000_t202" style="position:absolute;left:4246;top:9236;width:15837;height:6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" filled="f" stroked="f" strokeweight=".5pt">
                        <v:textbox style="mso-fit-shape-to-text:t" inset="4pt,4pt,4pt,4pt">
                          <w:txbxContent>
                            <w:p w14:paraId="2D777054" w14:textId="77777777" w:rsidR="00684E08" w:rsidRPr="00BB647D" w:rsidRDefault="00684E08" w:rsidP="003C4033">
                              <w:pPr>
                                <w:jc w:val="center"/>
                                <w:rPr>
                                  <w:rFonts w:asciiTheme="majorHAnsi" w:hAnsiTheme="majorHAnsi"/>
                                  <w:sz w:val="48"/>
                                  <w:szCs w:val="48"/>
                                </w:rPr>
                              </w:pPr>
                              <w:r w:rsidRPr="00BB647D">
                                <w:rPr>
                                  <w:rFonts w:asciiTheme="majorHAnsi" w:hAnsiTheme="majorHAnsi"/>
                                  <w:color w:val="264D2B" w:themeColor="accent1"/>
                                  <w:sz w:val="48"/>
                                  <w:szCs w:val="48"/>
                                  <w:lang w:bidi="ru-RU"/>
                                </w:rPr>
                                <w:t>С</w:t>
                              </w:r>
                              <w:r w:rsidRPr="00BB647D">
                                <w:rPr>
                                  <w:rFonts w:asciiTheme="majorHAnsi" w:hAnsiTheme="majorHAnsi"/>
                                  <w:color w:val="60B966" w:themeColor="accent2"/>
                                  <w:sz w:val="48"/>
                                  <w:szCs w:val="48"/>
                                  <w:lang w:bidi="ru-RU"/>
                                </w:rPr>
                                <w:t>С</w:t>
                              </w:r>
                              <w:r w:rsidRPr="00BB647D">
                                <w:rPr>
                                  <w:rFonts w:asciiTheme="majorHAnsi" w:hAnsiTheme="majorHAnsi"/>
                                  <w:color w:val="5E5E5E" w:themeColor="text2"/>
                                  <w:sz w:val="48"/>
                                  <w:szCs w:val="48"/>
                                  <w:lang w:bidi="ru-RU"/>
                                </w:rPr>
                                <w:t>В</w:t>
                              </w:r>
                              <w:r w:rsidRPr="00684E08">
                                <w:rPr>
                                  <w:rFonts w:asciiTheme="majorHAnsi" w:hAnsiTheme="majorHAnsi"/>
                                  <w:color w:val="BFBFBF" w:themeColor="background1" w:themeShade="BF"/>
                                  <w:sz w:val="48"/>
                                  <w:szCs w:val="48"/>
                                  <w:lang w:bidi="ru-RU"/>
                                </w:rPr>
                                <w:t>У</w:t>
                              </w:r>
                            </w:p>
                          </w:txbxContent>
                        </v:textbox>
                      </v:shape>
                      <w10:anchorlock/>
                    </v:group>
                  </w:pict>
                </mc:Fallback>
              </mc:AlternateContent>
            </w:r>
          </w:p>
        </w:tc>
        <w:tc>
          <w:tcPr>
            <w:tcW w:w="2835" w:type="dxa"/>
            <w:vAlign w:val="center"/>
          </w:tcPr>
          <w:sdt>
            <w:sdtPr>
              <w:id w:val="-1737780101"/>
              <w:placeholder>
                <w:docPart w:val="32B5227AE8F9C3408ED86A4414B07CE5"/>
              </w:placeholder>
              <w:temporary/>
              <w:showingPlcHdr/>
              <w15:appearance w15:val="hidden"/>
            </w:sdtPr>
            <w:sdtEndPr/>
            <w:sdtContent>
              <w:p w14:paraId="1B0A1640" w14:textId="77777777" w:rsidR="00684E08" w:rsidRPr="00EB63EF" w:rsidRDefault="00684E08" w:rsidP="00684E08">
                <w:pPr>
                  <w:pStyle w:val="20"/>
                </w:pPr>
                <w:r w:rsidRPr="00EB63EF">
                  <w:rPr>
                    <w:lang w:bidi="ru-RU"/>
                  </w:rPr>
                  <w:t>СЛАБЫЕ СТОРОНЫ</w:t>
                </w:r>
              </w:p>
            </w:sdtContent>
          </w:sdt>
          <w:sdt>
            <w:sdtPr>
              <w:id w:val="-674113483"/>
              <w:placeholder>
                <w:docPart w:val="1A5FF9897F79D943897FA876F05A5D11"/>
              </w:placeholder>
              <w:temporary/>
              <w:showingPlcHdr/>
              <w15:appearance w15:val="hidden"/>
            </w:sdtPr>
            <w:sdtEndPr/>
            <w:sdtContent>
              <w:p w14:paraId="6D045E01" w14:textId="77777777" w:rsidR="00684E08" w:rsidRPr="00EB63EF" w:rsidRDefault="00684E08" w:rsidP="00684E08">
                <w:pPr>
                  <w:pStyle w:val="2"/>
                </w:pPr>
                <w:r w:rsidRPr="00EB63EF">
                  <w:rPr>
                    <w:lang w:bidi="ru-RU"/>
                  </w:rPr>
                  <w:t>Недостатки</w:t>
                </w:r>
              </w:p>
              <w:p w14:paraId="5B973483" w14:textId="77777777" w:rsidR="00684E08" w:rsidRPr="00EB63EF" w:rsidRDefault="00684E08" w:rsidP="00684E08">
                <w:pPr>
                  <w:pStyle w:val="2"/>
                </w:pPr>
                <w:r w:rsidRPr="00EB63EF">
                  <w:rPr>
                    <w:lang w:bidi="ru-RU"/>
                  </w:rPr>
                  <w:t>Разрыв в возможностях</w:t>
                </w:r>
              </w:p>
              <w:p w14:paraId="52C67203" w14:textId="77777777" w:rsidR="00684E08" w:rsidRPr="00EB63EF" w:rsidRDefault="00684E08" w:rsidP="00684E08">
                <w:pPr>
                  <w:pStyle w:val="2"/>
                </w:pPr>
                <w:r w:rsidRPr="00EB63EF">
                  <w:rPr>
                    <w:lang w:bidi="ru-RU"/>
                  </w:rPr>
                  <w:t>Движение денежных средств</w:t>
                </w:r>
              </w:p>
              <w:p w14:paraId="2210B090" w14:textId="77777777" w:rsidR="00684E08" w:rsidRPr="00EB63EF" w:rsidRDefault="00684E08" w:rsidP="00684E08">
                <w:pPr>
                  <w:pStyle w:val="2"/>
                </w:pPr>
                <w:r w:rsidRPr="00EB63EF">
                  <w:rPr>
                    <w:lang w:bidi="ru-RU"/>
                  </w:rPr>
                  <w:t>Поставщики</w:t>
                </w:r>
              </w:p>
              <w:p w14:paraId="7552451F" w14:textId="77777777" w:rsidR="00684E08" w:rsidRPr="00EB63EF" w:rsidRDefault="00684E08" w:rsidP="00684E08">
                <w:pPr>
                  <w:pStyle w:val="2"/>
                </w:pPr>
                <w:r w:rsidRPr="00EB63EF">
                  <w:rPr>
                    <w:lang w:bidi="ru-RU"/>
                  </w:rPr>
                  <w:t>Опыт работы</w:t>
                </w:r>
              </w:p>
              <w:p w14:paraId="7032BB08" w14:textId="77777777" w:rsidR="00684E08" w:rsidRPr="00EB63EF" w:rsidRDefault="00684E08" w:rsidP="00684E08">
                <w:pPr>
                  <w:pStyle w:val="2"/>
                </w:pPr>
                <w:r w:rsidRPr="00EB63EF">
                  <w:rPr>
                    <w:lang w:bidi="ru-RU"/>
                  </w:rPr>
                  <w:t>Области для улучшения</w:t>
                </w:r>
              </w:p>
              <w:p w14:paraId="653E1D03" w14:textId="77777777" w:rsidR="00684E08" w:rsidRPr="00EB63EF" w:rsidRDefault="00684E08" w:rsidP="00684E08">
                <w:pPr>
                  <w:pStyle w:val="2"/>
                </w:pPr>
                <w:r w:rsidRPr="00EB63EF">
                  <w:rPr>
                    <w:lang w:bidi="ru-RU"/>
                  </w:rPr>
                  <w:t>Причина потери клиентов</w:t>
                </w:r>
              </w:p>
            </w:sdtContent>
          </w:sdt>
        </w:tc>
      </w:tr>
      <w:tr w:rsidR="00684E08" w:rsidRPr="00EB63EF" w14:paraId="17515F25" w14:textId="77777777" w:rsidTr="00FF652B">
        <w:trPr>
          <w:trHeight w:val="1981"/>
        </w:trPr>
        <w:tc>
          <w:tcPr>
            <w:tcW w:w="2835" w:type="dxa"/>
            <w:vAlign w:val="center"/>
          </w:tcPr>
          <w:sdt>
            <w:sdtPr>
              <w:id w:val="-2099856493"/>
              <w:placeholder>
                <w:docPart w:val="AF2039079C2DD74B83944BB6998FB505"/>
              </w:placeholder>
              <w:temporary/>
              <w:showingPlcHdr/>
              <w15:appearance w15:val="hidden"/>
            </w:sdtPr>
            <w:sdtEndPr/>
            <w:sdtContent>
              <w:p w14:paraId="66FEC029" w14:textId="77777777" w:rsidR="00684E08" w:rsidRPr="00EB63EF" w:rsidRDefault="00684E08" w:rsidP="00684E08">
                <w:pPr>
                  <w:pStyle w:val="31"/>
                </w:pPr>
                <w:r w:rsidRPr="00EB63EF">
                  <w:rPr>
                    <w:lang w:bidi="ru-RU"/>
                  </w:rPr>
                  <w:t>ВОЗМОЖНОСТИ</w:t>
                </w:r>
              </w:p>
            </w:sdtContent>
          </w:sdt>
          <w:sdt>
            <w:sdtPr>
              <w:id w:val="-1261436333"/>
              <w:placeholder>
                <w:docPart w:val="BAA98B5FE8D39B4CA704D4895C90434A"/>
              </w:placeholder>
              <w:temporary/>
              <w:showingPlcHdr/>
              <w15:appearance w15:val="hidden"/>
            </w:sdtPr>
            <w:sdtEndPr/>
            <w:sdtContent>
              <w:p w14:paraId="561EE240" w14:textId="77777777" w:rsidR="00684E08" w:rsidRPr="00EB63EF" w:rsidRDefault="00684E08" w:rsidP="00684E08">
                <w:pPr>
                  <w:pStyle w:val="3"/>
                </w:pPr>
                <w:r w:rsidRPr="00EB63EF">
                  <w:rPr>
                    <w:lang w:bidi="ru-RU"/>
                  </w:rPr>
                  <w:t>Области для улучшения</w:t>
                </w:r>
              </w:p>
              <w:p w14:paraId="79DA86AA" w14:textId="77777777" w:rsidR="00684E08" w:rsidRPr="00EB63EF" w:rsidRDefault="00684E08" w:rsidP="00684E08">
                <w:pPr>
                  <w:pStyle w:val="3"/>
                </w:pPr>
                <w:r w:rsidRPr="00EB63EF">
                  <w:rPr>
                    <w:lang w:bidi="ru-RU"/>
                  </w:rPr>
                  <w:t>Новые сегменты</w:t>
                </w:r>
              </w:p>
              <w:p w14:paraId="4F6D2AA8" w14:textId="77777777" w:rsidR="00684E08" w:rsidRPr="00EB63EF" w:rsidRDefault="00684E08" w:rsidP="00684E08">
                <w:pPr>
                  <w:pStyle w:val="3"/>
                </w:pPr>
                <w:r w:rsidRPr="00EB63EF">
                  <w:rPr>
                    <w:lang w:bidi="ru-RU"/>
                  </w:rPr>
                  <w:t>Тенденции отрасли</w:t>
                </w:r>
              </w:p>
              <w:p w14:paraId="2A0A5576" w14:textId="77777777" w:rsidR="00684E08" w:rsidRPr="00EB63EF" w:rsidRDefault="00684E08" w:rsidP="00684E08">
                <w:pPr>
                  <w:pStyle w:val="3"/>
                </w:pPr>
                <w:r w:rsidRPr="00EB63EF">
                  <w:rPr>
                    <w:lang w:bidi="ru-RU"/>
                  </w:rPr>
                  <w:t>Новые продукты</w:t>
                </w:r>
              </w:p>
              <w:p w14:paraId="697D4EF4" w14:textId="77777777" w:rsidR="00684E08" w:rsidRPr="00EB63EF" w:rsidRDefault="00684E08" w:rsidP="00684E08">
                <w:pPr>
                  <w:pStyle w:val="3"/>
                </w:pPr>
                <w:r w:rsidRPr="00EB63EF">
                  <w:rPr>
                    <w:lang w:bidi="ru-RU"/>
                  </w:rPr>
                  <w:t>Новые инновации</w:t>
                </w:r>
              </w:p>
              <w:p w14:paraId="074AE499" w14:textId="77777777" w:rsidR="00684E08" w:rsidRPr="00EB63EF" w:rsidRDefault="00684E08" w:rsidP="00684E08">
                <w:pPr>
                  <w:pStyle w:val="3"/>
                </w:pPr>
                <w:r w:rsidRPr="00EB63EF">
                  <w:rPr>
                    <w:lang w:bidi="ru-RU"/>
                  </w:rPr>
                  <w:t>Ключевой партнер</w:t>
                </w:r>
              </w:p>
            </w:sdtContent>
          </w:sdt>
        </w:tc>
        <w:tc>
          <w:tcPr>
            <w:tcW w:w="5098" w:type="dxa"/>
            <w:vMerge/>
          </w:tcPr>
          <w:p w14:paraId="5F308205" w14:textId="77777777" w:rsidR="00684E08" w:rsidRPr="00EB63EF" w:rsidRDefault="00684E08" w:rsidP="00684E08">
            <w:pPr>
              <w:jc w:val="center"/>
            </w:pPr>
          </w:p>
        </w:tc>
        <w:tc>
          <w:tcPr>
            <w:tcW w:w="2835" w:type="dxa"/>
            <w:vAlign w:val="center"/>
          </w:tcPr>
          <w:sdt>
            <w:sdtPr>
              <w:id w:val="996142121"/>
              <w:placeholder>
                <w:docPart w:val="7C47539BB25B2C42920DE1BAECA52F63"/>
              </w:placeholder>
              <w:temporary/>
              <w:showingPlcHdr/>
              <w15:appearance w15:val="hidden"/>
            </w:sdtPr>
            <w:sdtEndPr/>
            <w:sdtContent>
              <w:p w14:paraId="62F8DBBF" w14:textId="77777777" w:rsidR="00684E08" w:rsidRPr="00EB63EF" w:rsidRDefault="00684E08" w:rsidP="00684E08">
                <w:pPr>
                  <w:pStyle w:val="40"/>
                </w:pPr>
                <w:r w:rsidRPr="00EB63EF">
                  <w:rPr>
                    <w:lang w:bidi="ru-RU"/>
                  </w:rPr>
                  <w:t>УГРОЗЫ</w:t>
                </w:r>
              </w:p>
            </w:sdtContent>
          </w:sdt>
          <w:sdt>
            <w:sdtPr>
              <w:id w:val="-248883923"/>
              <w:placeholder>
                <w:docPart w:val="BDE11B4804D3054E90ADB8263AE5D536"/>
              </w:placeholder>
              <w:temporary/>
              <w:showingPlcHdr/>
              <w15:appearance w15:val="hidden"/>
            </w:sdtPr>
            <w:sdtEndPr/>
            <w:sdtContent>
              <w:p w14:paraId="001317BD" w14:textId="77777777" w:rsidR="00684E08" w:rsidRPr="00EB63EF" w:rsidRDefault="00684E08" w:rsidP="00684E08">
                <w:pPr>
                  <w:pStyle w:val="4"/>
                </w:pPr>
                <w:r w:rsidRPr="00EB63EF">
                  <w:rPr>
                    <w:lang w:bidi="ru-RU"/>
                  </w:rPr>
                  <w:t>Изменение экономики</w:t>
                </w:r>
              </w:p>
              <w:p w14:paraId="77826FF8" w14:textId="77777777" w:rsidR="00684E08" w:rsidRPr="00EB63EF" w:rsidRDefault="00684E08" w:rsidP="00684E08">
                <w:pPr>
                  <w:pStyle w:val="4"/>
                </w:pPr>
                <w:r w:rsidRPr="00EB63EF">
                  <w:rPr>
                    <w:lang w:bidi="ru-RU"/>
                  </w:rPr>
                  <w:t>Возникшие препятствия</w:t>
                </w:r>
              </w:p>
              <w:p w14:paraId="620E73C8" w14:textId="77777777" w:rsidR="00684E08" w:rsidRPr="00EB63EF" w:rsidRDefault="00684E08" w:rsidP="00684E08">
                <w:pPr>
                  <w:pStyle w:val="4"/>
                </w:pPr>
                <w:r w:rsidRPr="00EB63EF">
                  <w:rPr>
                    <w:lang w:bidi="ru-RU"/>
                  </w:rPr>
                  <w:t>Действия конкурентов</w:t>
                </w:r>
              </w:p>
              <w:p w14:paraId="5F7C9C7E" w14:textId="77777777" w:rsidR="00684E08" w:rsidRPr="00EB63EF" w:rsidRDefault="00684E08" w:rsidP="00684E08">
                <w:pPr>
                  <w:pStyle w:val="4"/>
                </w:pPr>
                <w:r w:rsidRPr="00EB63EF">
                  <w:rPr>
                    <w:lang w:bidi="ru-RU"/>
                  </w:rPr>
                  <w:t>Политическое влияние</w:t>
                </w:r>
              </w:p>
              <w:p w14:paraId="4A8C69A3" w14:textId="77777777" w:rsidR="00684E08" w:rsidRPr="00EB63EF" w:rsidRDefault="00684E08" w:rsidP="00684E08">
                <w:pPr>
                  <w:pStyle w:val="4"/>
                </w:pPr>
                <w:r w:rsidRPr="00EB63EF">
                  <w:rPr>
                    <w:lang w:bidi="ru-RU"/>
                  </w:rPr>
                  <w:t>Экологические воздействия</w:t>
                </w:r>
              </w:p>
              <w:p w14:paraId="07BD6038" w14:textId="77777777" w:rsidR="00684E08" w:rsidRPr="00EB63EF" w:rsidRDefault="00684E08" w:rsidP="00684E08">
                <w:pPr>
                  <w:pStyle w:val="4"/>
                </w:pPr>
                <w:r w:rsidRPr="00EB63EF">
                  <w:rPr>
                    <w:lang w:bidi="ru-RU"/>
                  </w:rPr>
                  <w:t>Потеря ключевого персонала</w:t>
                </w:r>
              </w:p>
              <w:p w14:paraId="0720FB32" w14:textId="77777777" w:rsidR="00684E08" w:rsidRPr="00EB63EF" w:rsidRDefault="00684E08" w:rsidP="00684E08">
                <w:pPr>
                  <w:pStyle w:val="4"/>
                </w:pPr>
                <w:r w:rsidRPr="00EB63EF">
                  <w:rPr>
                    <w:lang w:bidi="ru-RU"/>
                  </w:rPr>
                  <w:t>Спрос на рынке</w:t>
                </w:r>
              </w:p>
            </w:sdtContent>
          </w:sdt>
        </w:tc>
      </w:tr>
    </w:tbl>
    <w:p w14:paraId="27BBC7D7" w14:textId="77777777" w:rsidR="0024119E" w:rsidRPr="00EB63EF" w:rsidRDefault="0024119E" w:rsidP="0088045F"/>
    <w:p w14:paraId="69EE3BD3" w14:textId="77777777" w:rsidR="00753337" w:rsidRPr="00EB63EF" w:rsidRDefault="004E0AF4" w:rsidP="00753337">
      <w:pPr>
        <w:pStyle w:val="a1"/>
      </w:pPr>
      <w:sdt>
        <w:sdtPr>
          <w:rPr>
            <w:rStyle w:val="af3"/>
          </w:rPr>
          <w:id w:val="901951996"/>
          <w:placeholder>
            <w:docPart w:val="352C72100E75814E8C8558E6E12F5B46"/>
          </w:placeholder>
          <w:temporary/>
          <w:showingPlcHdr/>
          <w15:appearance w15:val="hidden"/>
        </w:sdtPr>
        <w:sdtEndPr>
          <w:rPr>
            <w:rStyle w:val="af3"/>
          </w:rPr>
        </w:sdtEndPr>
        <w:sdtContent>
          <w:r w:rsidR="00753337" w:rsidRPr="00EB63EF">
            <w:rPr>
              <w:rStyle w:val="af3"/>
              <w:lang w:bidi="ru-RU"/>
            </w:rPr>
            <w:t>Сильные стороны.</w:t>
          </w:r>
        </w:sdtContent>
      </w:sdt>
      <w:r w:rsidR="00753337" w:rsidRPr="00EB63EF">
        <w:rPr>
          <w:rStyle w:val="af3"/>
          <w:lang w:bidi="ru-RU"/>
        </w:rPr>
        <w:t xml:space="preserve"> </w:t>
      </w:r>
      <w:sdt>
        <w:sdtPr>
          <w:id w:val="-2056451341"/>
          <w:placeholder>
            <w:docPart w:val="63B53347ED8992478247AE0603970EFD"/>
          </w:placeholder>
          <w:temporary/>
          <w:showingPlcHdr/>
          <w15:appearance w15:val="hidden"/>
        </w:sdtPr>
        <w:sdtEndPr/>
        <w:sdtContent>
          <w:r w:rsidR="00753337" w:rsidRPr="00EB63EF">
            <w:rPr>
              <w:lang w:bidi="ru-RU"/>
            </w:rPr>
            <w:t>Какими сильными сторонами будет обладать ваша компания на момент открытия? Как они изменятся в будущем? Какие уникальные характеристики отличают вас от конкурентов?</w:t>
          </w:r>
        </w:sdtContent>
      </w:sdt>
    </w:p>
    <w:p w14:paraId="7379FABF" w14:textId="77777777" w:rsidR="00753337" w:rsidRPr="00EB63EF" w:rsidRDefault="004E0AF4" w:rsidP="00753337">
      <w:pPr>
        <w:pStyle w:val="a1"/>
      </w:pPr>
      <w:sdt>
        <w:sdtPr>
          <w:rPr>
            <w:rStyle w:val="af3"/>
          </w:rPr>
          <w:id w:val="1386675099"/>
          <w:placeholder>
            <w:docPart w:val="AA0C0E540A15294FB145F1862CDE1D13"/>
          </w:placeholder>
          <w:temporary/>
          <w:showingPlcHdr/>
          <w15:appearance w15:val="hidden"/>
        </w:sdtPr>
        <w:sdtEndPr>
          <w:rPr>
            <w:rStyle w:val="af3"/>
          </w:rPr>
        </w:sdtEndPr>
        <w:sdtContent>
          <w:r w:rsidR="00753337" w:rsidRPr="00EB63EF">
            <w:rPr>
              <w:rStyle w:val="af3"/>
              <w:lang w:bidi="ru-RU"/>
            </w:rPr>
            <w:t>Слабые стороны.</w:t>
          </w:r>
        </w:sdtContent>
      </w:sdt>
      <w:r w:rsidR="00753337" w:rsidRPr="00EB63EF">
        <w:rPr>
          <w:rStyle w:val="af3"/>
          <w:lang w:bidi="ru-RU"/>
        </w:rPr>
        <w:t xml:space="preserve"> </w:t>
      </w:r>
      <w:sdt>
        <w:sdtPr>
          <w:id w:val="-667102029"/>
          <w:placeholder>
            <w:docPart w:val="FC785BF7AE0AB74CA8244251F3A7EDF2"/>
          </w:placeholder>
          <w:temporary/>
          <w:showingPlcHdr/>
          <w15:appearance w15:val="hidden"/>
        </w:sdtPr>
        <w:sdtEndPr/>
        <w:sdtContent>
          <w:r w:rsidR="00753337" w:rsidRPr="00EB63EF">
            <w:rPr>
              <w:lang w:bidi="ru-RU"/>
            </w:rPr>
            <w:t>Оказавшись на месте конкурента, что бы вы говорили потенциальным клиентам о недостатках продуктов или услуг вашей компании? Какие важные слабые стороны следует исправить в первую очередь?</w:t>
          </w:r>
        </w:sdtContent>
      </w:sdt>
    </w:p>
    <w:p w14:paraId="29955D36" w14:textId="77777777" w:rsidR="00753337" w:rsidRPr="00EB63EF" w:rsidRDefault="004E0AF4" w:rsidP="00753337">
      <w:pPr>
        <w:pStyle w:val="a1"/>
      </w:pPr>
      <w:sdt>
        <w:sdtPr>
          <w:rPr>
            <w:rStyle w:val="af3"/>
          </w:rPr>
          <w:id w:val="919293064"/>
          <w:placeholder>
            <w:docPart w:val="25A9807E40301A4F99BD04925C6BA094"/>
          </w:placeholder>
          <w:temporary/>
          <w:showingPlcHdr/>
          <w15:appearance w15:val="hidden"/>
        </w:sdtPr>
        <w:sdtEndPr>
          <w:rPr>
            <w:rStyle w:val="af3"/>
          </w:rPr>
        </w:sdtEndPr>
        <w:sdtContent>
          <w:r w:rsidR="00753337" w:rsidRPr="00EB63EF">
            <w:rPr>
              <w:rStyle w:val="af3"/>
              <w:lang w:bidi="ru-RU"/>
            </w:rPr>
            <w:t>Возможности.</w:t>
          </w:r>
        </w:sdtContent>
      </w:sdt>
      <w:r w:rsidR="00753337" w:rsidRPr="00EB63EF">
        <w:rPr>
          <w:rStyle w:val="af3"/>
          <w:lang w:bidi="ru-RU"/>
        </w:rPr>
        <w:t xml:space="preserve"> </w:t>
      </w:r>
      <w:sdt>
        <w:sdtPr>
          <w:id w:val="1629353595"/>
          <w:placeholder>
            <w:docPart w:val="A457F985F8399847B3394B0CA8FB2A8D"/>
          </w:placeholder>
          <w:temporary/>
          <w:showingPlcHdr/>
          <w15:appearance w15:val="hidden"/>
        </w:sdtPr>
        <w:sdtEndPr/>
        <w:sdtContent>
          <w:r w:rsidR="00753337" w:rsidRPr="00EB63EF">
            <w:rPr>
              <w:lang w:bidi="ru-RU"/>
            </w:rPr>
            <w:t>Как может развиваться ваша компания по мере улучшения продукции и налаживания новых партнерских отношений? Какие новые сегменты вы можете занять в будущем? (Например: вы приобретаете существующую компанию? Вы работаете на развивающемся рынке?)</w:t>
          </w:r>
        </w:sdtContent>
      </w:sdt>
    </w:p>
    <w:p w14:paraId="6225A2C7" w14:textId="77777777" w:rsidR="00753337" w:rsidRPr="00EB63EF" w:rsidRDefault="004E0AF4" w:rsidP="00753337">
      <w:pPr>
        <w:pStyle w:val="a1"/>
      </w:pPr>
      <w:sdt>
        <w:sdtPr>
          <w:rPr>
            <w:rStyle w:val="af3"/>
          </w:rPr>
          <w:id w:val="1206910453"/>
          <w:placeholder>
            <w:docPart w:val="39794EF99B0AD642BFF1AD428BAEE8D5"/>
          </w:placeholder>
          <w:temporary/>
          <w:showingPlcHdr/>
          <w15:appearance w15:val="hidden"/>
        </w:sdtPr>
        <w:sdtEndPr>
          <w:rPr>
            <w:rStyle w:val="af3"/>
          </w:rPr>
        </w:sdtEndPr>
        <w:sdtContent>
          <w:r w:rsidR="00753337" w:rsidRPr="00EB63EF">
            <w:rPr>
              <w:rStyle w:val="af3"/>
              <w:lang w:bidi="ru-RU"/>
            </w:rPr>
            <w:t>Угрозы.</w:t>
          </w:r>
        </w:sdtContent>
      </w:sdt>
      <w:r w:rsidR="00753337" w:rsidRPr="00EB63EF">
        <w:rPr>
          <w:rStyle w:val="af3"/>
          <w:lang w:bidi="ru-RU"/>
        </w:rPr>
        <w:t xml:space="preserve"> </w:t>
      </w:r>
      <w:sdt>
        <w:sdtPr>
          <w:id w:val="375824438"/>
          <w:placeholder>
            <w:docPart w:val="E726368A3F7C8647BCD0A3FF082B3B85"/>
          </w:placeholder>
          <w:temporary/>
          <w:showingPlcHdr/>
          <w15:appearance w15:val="hidden"/>
        </w:sdtPr>
        <w:sdtEndPr/>
        <w:sdtContent>
          <w:r w:rsidR="00753337" w:rsidRPr="00EB63EF">
            <w:rPr>
              <w:lang w:bidi="ru-RU"/>
            </w:rPr>
            <w:t>Какие внешние факторы могут оказывать давление на рост вашей компании или движение денежных средств? Какие из этих угроз можно контролировать? Какие из них не подлежат контролю? (Например: планируются ли какие-либо новые медицинские политики или нормативы, которые могут повлиять на вашу компанию? Выросла конкуренция?)</w:t>
          </w:r>
        </w:sdtContent>
      </w:sdt>
    </w:p>
    <w:sectPr w:rsidR="00753337" w:rsidRPr="00EB63EF" w:rsidSect="005D1141">
      <w:headerReference w:type="default" r:id="rId13"/>
      <w:footerReference w:type="default" r:id="rId14"/>
      <w:headerReference w:type="first" r:id="rId15"/>
      <w:footerReference w:type="first" r:id="rId16"/>
      <w:pgSz w:w="11906" w:h="16838" w:code="9"/>
      <w:pgMar w:top="1699" w:right="562" w:bottom="1670" w:left="562"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2835D5" w14:textId="77777777" w:rsidR="004E0AF4" w:rsidRDefault="004E0AF4" w:rsidP="008F1194">
      <w:pPr>
        <w:spacing w:after="0"/>
      </w:pPr>
      <w:r>
        <w:separator/>
      </w:r>
    </w:p>
  </w:endnote>
  <w:endnote w:type="continuationSeparator" w:id="0">
    <w:p w14:paraId="6D1BBD1A" w14:textId="77777777" w:rsidR="004E0AF4" w:rsidRDefault="004E0AF4" w:rsidP="008F11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imes New Roman (Body CS)">
    <w:altName w:val="Times New Roman"/>
    <w:charset w:val="00"/>
    <w:family w:val="roman"/>
    <w:pitch w:val="default"/>
  </w:font>
  <w:font w:name="Arial Black">
    <w:panose1 w:val="020B0A04020102020204"/>
    <w:charset w:val="CC"/>
    <w:family w:val="swiss"/>
    <w:pitch w:val="variable"/>
    <w:sig w:usb0="A00002AF" w:usb1="400078FB" w:usb2="00000000" w:usb3="00000000" w:csb0="000000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4482609"/>
      <w:docPartObj>
        <w:docPartGallery w:val="Page Numbers (Bottom of Page)"/>
        <w:docPartUnique/>
      </w:docPartObj>
    </w:sdtPr>
    <w:sdtEndPr>
      <w:rPr>
        <w:noProof/>
      </w:rPr>
    </w:sdtEndPr>
    <w:sdtContent>
      <w:p w14:paraId="709F79D3" w14:textId="0D201A37" w:rsidR="001A2376" w:rsidRDefault="004B647F" w:rsidP="001B0EDC">
        <w:pPr>
          <w:pStyle w:val="a8"/>
          <w:jc w:val="center"/>
        </w:pPr>
        <w:r>
          <w:rPr>
            <w:noProof/>
            <w:lang w:bidi="ru-RU"/>
          </w:rPr>
          <mc:AlternateContent>
            <mc:Choice Requires="wps">
              <w:drawing>
                <wp:anchor distT="0" distB="0" distL="114300" distR="114300" simplePos="0" relativeHeight="251673600" behindDoc="1" locked="0" layoutInCell="1" allowOverlap="1" wp14:anchorId="43D48323" wp14:editId="4AB7B3E6">
                  <wp:simplePos x="0" y="0"/>
                  <wp:positionH relativeFrom="page">
                    <wp:align>center</wp:align>
                  </wp:positionH>
                  <wp:positionV relativeFrom="page">
                    <wp:align>bottom</wp:align>
                  </wp:positionV>
                  <wp:extent cx="6858000" cy="859536"/>
                  <wp:effectExtent l="0" t="0" r="0" b="0"/>
                  <wp:wrapNone/>
                  <wp:docPr id="36" name="Прямоугольник">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859536"/>
                          </a:xfrm>
                          <a:prstGeom prst="rect">
                            <a:avLst/>
                          </a:prstGeom>
                          <a:solidFill>
                            <a:schemeClr val="accent1"/>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rect w14:anchorId="5EE7FD45" id="Прямоугольник" o:spid="_x0000_s1026" style="position:absolute;margin-left:0;margin-top:0;width:540pt;height:67.7pt;z-index:-251642880;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" fillcolor="#264d2b [3204]" stroked="f" strokeweight="1pt">
                  <v:stroke miterlimit="4"/>
                  <v:textbox inset="3pt,3pt,3pt,3pt"/>
                  <w10:wrap anchorx="page" anchory="page"/>
                </v:rect>
              </w:pict>
            </mc:Fallback>
          </mc:AlternateContent>
        </w:r>
        <w:r>
          <w:rPr>
            <w:noProof/>
            <w:lang w:bidi="ru-RU"/>
          </w:rPr>
          <mc:AlternateContent>
            <mc:Choice Requires="wps">
              <w:drawing>
                <wp:anchor distT="0" distB="0" distL="114300" distR="114300" simplePos="0" relativeHeight="251674624" behindDoc="1" locked="0" layoutInCell="1" allowOverlap="1" wp14:anchorId="047D64C3" wp14:editId="598F3706">
                  <wp:simplePos x="0" y="0"/>
                  <wp:positionH relativeFrom="margin">
                    <wp:align>center</wp:align>
                  </wp:positionH>
                  <wp:positionV relativeFrom="page">
                    <wp:align>bottom</wp:align>
                  </wp:positionV>
                  <wp:extent cx="6858000" cy="914400"/>
                  <wp:effectExtent l="0" t="0" r="0" b="0"/>
                  <wp:wrapNone/>
                  <wp:docPr id="37" name="Фигура">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91440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shape w14:anchorId="4A438336" id="Фигура" o:spid="_x0000_s1026" style="position:absolute;margin-left:0;margin-top:0;width:540pt;height:1in;z-index:-251641856;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strokeweight="1pt">
                  <v:stroke miterlimit="4" joinstyle="miter"/>
                  <v:path arrowok="t" o:extrusionok="f" o:connecttype="custom" o:connectlocs="3429000,457200;3429000,457200;3429000,457200;3429000,457200" o:connectangles="0,90,180,270"/>
                  <w10:wrap anchorx="margin" anchory="page"/>
                </v:shape>
              </w:pict>
            </mc:Fallback>
          </mc:AlternateContent>
        </w:r>
        <w:r w:rsidR="001A2376">
          <w:rPr>
            <w:lang w:bidi="ru-RU"/>
          </w:rPr>
          <w:fldChar w:fldCharType="begin"/>
        </w:r>
        <w:r w:rsidR="001A2376">
          <w:rPr>
            <w:lang w:bidi="ru-RU"/>
          </w:rPr>
          <w:instrText xml:space="preserve"> PAGE   \* MERGEFORMAT </w:instrText>
        </w:r>
        <w:r w:rsidR="001A2376">
          <w:rPr>
            <w:lang w:bidi="ru-RU"/>
          </w:rPr>
          <w:fldChar w:fldCharType="separate"/>
        </w:r>
        <w:r w:rsidR="005D1141">
          <w:rPr>
            <w:noProof/>
            <w:lang w:bidi="ru-RU"/>
          </w:rPr>
          <w:t>4</w:t>
        </w:r>
        <w:r w:rsidR="001A2376">
          <w:rPr>
            <w:noProof/>
            <w:lang w:bidi="ru-RU"/>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57502" w14:textId="77777777" w:rsidR="00522168" w:rsidRDefault="00412827">
    <w:pPr>
      <w:pStyle w:val="a8"/>
    </w:pPr>
    <w:r>
      <w:rPr>
        <w:noProof/>
        <w:lang w:bidi="ru-RU"/>
      </w:rPr>
      <mc:AlternateContent>
        <mc:Choice Requires="wps">
          <w:drawing>
            <wp:anchor distT="0" distB="0" distL="114300" distR="114300" simplePos="0" relativeHeight="251679744" behindDoc="1" locked="0" layoutInCell="1" allowOverlap="1" wp14:anchorId="3604EC0A" wp14:editId="75E01611">
              <wp:simplePos x="0" y="0"/>
              <wp:positionH relativeFrom="margin">
                <wp:align>center</wp:align>
              </wp:positionH>
              <wp:positionV relativeFrom="page">
                <wp:align>bottom</wp:align>
              </wp:positionV>
              <wp:extent cx="6858000" cy="859536"/>
              <wp:effectExtent l="0" t="0" r="0" b="0"/>
              <wp:wrapNone/>
              <wp:docPr id="15" name="Прямоугольник">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859536"/>
                      </a:xfrm>
                      <a:prstGeom prst="rect">
                        <a:avLst/>
                      </a:prstGeom>
                      <a:solidFill>
                        <a:schemeClr val="accent1"/>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rect w14:anchorId="177596F3" id="Прямоугольник" o:spid="_x0000_s1026" style="position:absolute;margin-left:0;margin-top:0;width:540pt;height:67.7pt;z-index:-251636736;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" fillcolor="#264d2b [3204]" stroked="f" strokeweight="1pt">
              <v:stroke miterlimit="4"/>
              <v:textbox inset="3pt,3pt,3pt,3pt"/>
              <w10:wrap anchorx="margin" anchory="page"/>
            </v:rect>
          </w:pict>
        </mc:Fallback>
      </mc:AlternateContent>
    </w:r>
    <w:r>
      <w:rPr>
        <w:noProof/>
        <w:lang w:bidi="ru-RU"/>
      </w:rPr>
      <mc:AlternateContent>
        <mc:Choice Requires="wps">
          <w:drawing>
            <wp:anchor distT="0" distB="0" distL="114300" distR="114300" simplePos="0" relativeHeight="251680768" behindDoc="1" locked="0" layoutInCell="1" allowOverlap="1" wp14:anchorId="30BB9398" wp14:editId="271A0D28">
              <wp:simplePos x="0" y="0"/>
              <wp:positionH relativeFrom="margin">
                <wp:align>center</wp:align>
              </wp:positionH>
              <wp:positionV relativeFrom="page">
                <wp:align>bottom</wp:align>
              </wp:positionV>
              <wp:extent cx="6858000" cy="914400"/>
              <wp:effectExtent l="0" t="0" r="0" b="0"/>
              <wp:wrapNone/>
              <wp:docPr id="16" name="Фигура">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91440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shape w14:anchorId="68DCA123" id="Фигура" o:spid="_x0000_s1026" style="position:absolute;margin-left:0;margin-top:0;width:540pt;height:1in;z-index:-251635712;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strokeweight="1pt">
              <v:stroke miterlimit="4" joinstyle="miter"/>
              <v:path arrowok="t" o:extrusionok="f" o:connecttype="custom" o:connectlocs="3429000,457200;3429000,457200;3429000,457200;3429000,457200" o:connectangles="0,90,180,270"/>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DB0140" w14:textId="77777777" w:rsidR="004E0AF4" w:rsidRDefault="004E0AF4" w:rsidP="008F1194">
      <w:pPr>
        <w:spacing w:after="0"/>
      </w:pPr>
      <w:r>
        <w:separator/>
      </w:r>
    </w:p>
  </w:footnote>
  <w:footnote w:type="continuationSeparator" w:id="0">
    <w:p w14:paraId="1C042ACA" w14:textId="77777777" w:rsidR="004E0AF4" w:rsidRDefault="004E0AF4" w:rsidP="008F119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54112" w14:textId="5CE8EB53" w:rsidR="00753337" w:rsidRPr="00753337" w:rsidRDefault="00315565" w:rsidP="00753337">
    <w:pPr>
      <w:tabs>
        <w:tab w:val="center" w:pos="4680"/>
        <w:tab w:val="right" w:pos="9360"/>
      </w:tabs>
      <w:spacing w:after="0"/>
      <w:ind w:right="27"/>
      <w:jc w:val="right"/>
    </w:pPr>
    <w:r>
      <w:rPr>
        <w:noProof/>
      </w:rPr>
      <w:drawing>
        <wp:inline distT="0" distB="0" distL="0" distR="0" wp14:anchorId="39F6628A" wp14:editId="0D5DA754">
          <wp:extent cx="1371600" cy="391886"/>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314" cy="405804"/>
                  </a:xfrm>
                  <a:prstGeom prst="rect">
                    <a:avLst/>
                  </a:prstGeom>
                  <a:noFill/>
                  <a:ln>
                    <a:noFill/>
                  </a:ln>
                </pic:spPr>
              </pic:pic>
            </a:graphicData>
          </a:graphic>
        </wp:inline>
      </w:drawing>
    </w:r>
    <w:r w:rsidR="00753337" w:rsidRPr="00FF652B">
      <w:rPr>
        <w:noProof/>
        <w:lang w:bidi="ru-RU"/>
      </w:rPr>
      <mc:AlternateContent>
        <mc:Choice Requires="wpg">
          <w:drawing>
            <wp:anchor distT="0" distB="0" distL="114300" distR="114300" simplePos="0" relativeHeight="251676672" behindDoc="0" locked="0" layoutInCell="1" allowOverlap="1" wp14:anchorId="676C8C78" wp14:editId="4A55C643">
              <wp:simplePos x="0" y="0"/>
              <wp:positionH relativeFrom="margin">
                <wp:align>center</wp:align>
              </wp:positionH>
              <wp:positionV relativeFrom="page">
                <wp:align>top</wp:align>
              </wp:positionV>
              <wp:extent cx="6858000" cy="905256"/>
              <wp:effectExtent l="0" t="0" r="0" b="9525"/>
              <wp:wrapNone/>
              <wp:docPr id="20" name="Группа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05256"/>
                        <a:chOff x="0" y="0"/>
                        <a:chExt cx="6858000" cy="909321"/>
                      </a:xfrm>
                    </wpg:grpSpPr>
                    <wps:wsp>
                      <wps:cNvPr id="30" name="Фигура"/>
                      <wps:cNvSpPr/>
                      <wps:spPr>
                        <a:xfrm>
                          <a:off x="0" y="0"/>
                          <a:ext cx="2508250" cy="828042"/>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rgbClr val="FFFFFF">
                            <a:lumMod val="85000"/>
                          </a:srgbClr>
                        </a:solidFill>
                        <a:ln w="12700">
                          <a:miter lim="400000"/>
                        </a:ln>
                      </wps:spPr>
                      <wps:bodyPr lIns="38100" tIns="38100" rIns="38100" bIns="38100" anchor="ctr"/>
                    </wps:wsp>
                    <wps:wsp>
                      <wps:cNvPr id="32" name="Прямоугольник"/>
                      <wps:cNvSpPr/>
                      <wps:spPr>
                        <a:xfrm>
                          <a:off x="0" y="762000"/>
                          <a:ext cx="6858000" cy="110490"/>
                        </a:xfrm>
                        <a:prstGeom prst="rect">
                          <a:avLst/>
                        </a:prstGeom>
                        <a:solidFill>
                          <a:schemeClr val="accent1"/>
                        </a:solidFill>
                        <a:ln w="12700">
                          <a:miter lim="400000"/>
                        </a:ln>
                      </wps:spPr>
                      <wps:bodyPr lIns="38100" tIns="38100" rIns="38100" bIns="38100" anchor="ctr"/>
                    </wps:wsp>
                    <wps:wsp>
                      <wps:cNvPr id="33" name="Прямоугольник"/>
                      <wps:cNvSpPr/>
                      <wps:spPr>
                        <a:xfrm>
                          <a:off x="0" y="873760"/>
                          <a:ext cx="6858000" cy="35561"/>
                        </a:xfrm>
                        <a:prstGeom prst="rect">
                          <a:avLst/>
                        </a:pr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42F64547" id="Группа 20" o:spid="_x0000_s1026" style="position:absolute;margin-left:0;margin-top:0;width:540pt;height:71.3pt;z-index:251676672;mso-width-percent:1000;mso-position-horizontal:center;mso-position-horizontal-relative:margin;mso-position-vertical:top;mso-position-vertical-relative:page;mso-width-percent:1000;mso-width-relative:margin;mso-height-relative:margin" coordsize="68580,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">
              <v:shape id="Фигура" o:spid="_x0000_s1027"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9d9d9" stroked="f" strokeweight="1pt">
                <v:stroke miterlimit="4" joinstyle="miter"/>
                <v:path arrowok="t" o:extrusionok="f" o:connecttype="custom" o:connectlocs="1254125,414021;1254125,414021;1254125,414021;1254125,414021" o:connectangles="0,90,180,270"/>
              </v:shape>
              <v:rect id="Прямоугольник" o:spid="_x0000_s1028" style="position:absolute;top:7620;width:68580;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" fillcolor="#264d2b [3204]" stroked="f" strokeweight="1pt">
                <v:stroke miterlimit="4"/>
                <v:textbox inset="3pt,3pt,3pt,3pt"/>
              </v:rect>
              <v:rect id="Прямоугольник" o:spid="_x0000_s1029" style="position:absolute;top:8737;width:68580;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" fillcolor="#60b966 [3205]" stroked="f" strokeweight="1pt">
                <v:stroke miterlimit="4"/>
                <v:textbox inset="3pt,3pt,3pt,3pt"/>
              </v:rect>
              <w10:wrap anchorx="margin" anchory="page"/>
            </v:group>
          </w:pict>
        </mc:Fallback>
      </mc:AlternateContent>
    </w:r>
  </w:p>
  <w:p w14:paraId="7B4E0ABB" w14:textId="77777777" w:rsidR="00522168" w:rsidRPr="00753337" w:rsidRDefault="00522168" w:rsidP="00753337">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B51CF" w14:textId="77777777" w:rsidR="001D7E33" w:rsidRDefault="00753337">
    <w:pPr>
      <w:pStyle w:val="a6"/>
    </w:pPr>
    <w:r w:rsidRPr="00FF652B">
      <w:rPr>
        <w:noProof/>
        <w:lang w:bidi="ru-RU"/>
      </w:rPr>
      <mc:AlternateContent>
        <mc:Choice Requires="wpg">
          <w:drawing>
            <wp:anchor distT="0" distB="0" distL="114300" distR="114300" simplePos="0" relativeHeight="251670528" behindDoc="0" locked="0" layoutInCell="1" allowOverlap="1" wp14:anchorId="663EC522" wp14:editId="1836D8A3">
              <wp:simplePos x="0" y="0"/>
              <wp:positionH relativeFrom="page">
                <wp:align>center</wp:align>
              </wp:positionH>
              <wp:positionV relativeFrom="page">
                <wp:align>top</wp:align>
              </wp:positionV>
              <wp:extent cx="6858000" cy="6391656"/>
              <wp:effectExtent l="0" t="0" r="0" b="9525"/>
              <wp:wrapNone/>
              <wp:docPr id="10" name="Группа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6391656"/>
                        <a:chOff x="0" y="0"/>
                        <a:chExt cx="6858000" cy="6390178"/>
                      </a:xfrm>
                    </wpg:grpSpPr>
                    <wps:wsp>
                      <wps:cNvPr id="27" name="Прямоугольник"/>
                      <wps:cNvSpPr/>
                      <wps:spPr>
                        <a:xfrm>
                          <a:off x="0" y="55418"/>
                          <a:ext cx="6858000" cy="6334760"/>
                        </a:xfrm>
                        <a:prstGeom prst="rect">
                          <a:avLst/>
                        </a:prstGeom>
                        <a:solidFill>
                          <a:schemeClr val="accent1"/>
                        </a:solidFill>
                        <a:ln w="12700">
                          <a:miter lim="400000"/>
                        </a:ln>
                      </wps:spPr>
                      <wps:bodyPr lIns="38100" tIns="38100" rIns="38100" bIns="38100" anchor="ctr"/>
                    </wps:wsp>
                    <wps:wsp>
                      <wps:cNvPr id="29" name="Фигура"/>
                      <wps:cNvSpPr/>
                      <wps:spPr>
                        <a:xfrm>
                          <a:off x="0" y="0"/>
                          <a:ext cx="6858000" cy="293370"/>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21600"/>
                              </a:lnTo>
                              <a:lnTo>
                                <a:pt x="21600" y="18982"/>
                              </a:lnTo>
                              <a:lnTo>
                                <a:pt x="0" y="18982"/>
                              </a:lnTo>
                              <a:lnTo>
                                <a:pt x="0" y="21600"/>
                              </a:lnTo>
                              <a:close/>
                              <a:moveTo>
                                <a:pt x="0" y="0"/>
                              </a:moveTo>
                              <a:lnTo>
                                <a:pt x="0" y="16364"/>
                              </a:lnTo>
                              <a:lnTo>
                                <a:pt x="21600" y="16364"/>
                              </a:lnTo>
                              <a:lnTo>
                                <a:pt x="21600" y="0"/>
                              </a:lnTo>
                              <a:lnTo>
                                <a:pt x="0" y="0"/>
                              </a:lnTo>
                              <a:close/>
                            </a:path>
                          </a:pathLst>
                        </a:custGeom>
                        <a:solidFill>
                          <a:schemeClr val="accent2"/>
                        </a:solidFill>
                        <a:ln w="12700">
                          <a:miter lim="400000"/>
                        </a:ln>
                      </wps:spPr>
                      <wps:bodyPr lIns="38100" tIns="38100" rIns="38100" bIns="38100" anchor="ctr"/>
                    </wps:wsp>
                    <pic:pic xmlns:pic="http://schemas.openxmlformats.org/drawingml/2006/picture">
                      <pic:nvPicPr>
                        <pic:cNvPr id="5" name="Рисунок 2" descr="абстрактная фигура">
                          <a:extLst>
                            <a:ext uri="{FF2B5EF4-FFF2-40B4-BE49-F238E27FC236}">
                              <a16:creationId xmlns:a16="http://schemas.microsoft.com/office/drawing/2014/main" id="{E7AFDFC4-49C3-CC4F-9D3F-E70B87714420}"/>
                            </a:ext>
                          </a:extLst>
                        </pic:cNvPr>
                        <pic:cNvPicPr>
                          <a:picLocks noChangeAspect="1"/>
                        </pic:cNvPicPr>
                      </pic:nvPicPr>
                      <pic:blipFill>
                        <a:blip r:embed="rId1">
                          <a:duotone>
                            <a:prstClr val="black"/>
                            <a:schemeClr val="accent2">
                              <a:lumMod val="20000"/>
                              <a:lumOff val="80000"/>
                              <a:tint val="45000"/>
                              <a:satMod val="400000"/>
                            </a:schemeClr>
                          </a:duotone>
                          <a:extLst>
                            <a:ext uri="{28A0092B-C50C-407E-A947-70E740481C1C}">
                              <a14:useLocalDpi xmlns:a14="http://schemas.microsoft.com/office/drawing/2010/main" val="0"/>
                            </a:ext>
                          </a:extLst>
                        </a:blip>
                        <a:stretch>
                          <a:fillRect/>
                        </a:stretch>
                      </pic:blipFill>
                      <pic:spPr bwMode="auto">
                        <a:xfrm>
                          <a:off x="214924" y="1349268"/>
                          <a:ext cx="6284006" cy="4712316"/>
                        </a:xfrm>
                        <a:prstGeom prst="rtTriangle">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A29AEE2" id="Группа 10" o:spid="_x0000_s1026" style="position:absolute;margin-left:0;margin-top:0;width:540pt;height:503.3pt;z-index:251670528;mso-position-horizontal:center;mso-position-horizontal-relative:page;mso-position-vertical:top;mso-position-vertical-relative:page;mso-width-relative:margin;mso-height-relative:margin" coordsize="68580,63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">
              <v:rect id="Прямоугольник" o:spid="_x0000_s1027" style="position:absolute;top:554;width:68580;height:63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" fillcolor="#264d2b [3204]" stroked="f" strokeweight="1pt">
                <v:stroke miterlimit="4"/>
                <v:textbox inset="3pt,3pt,3pt,3pt"/>
              </v:rect>
              <v:shape id="Фигура" o:spid="_x0000_s1028" style="position:absolute;width:68580;height:293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" path="m,21600r21600,l21600,18982,,18982r,2618xm,l,16364r21600,l21600,,,xe" fillcolor="#60b966 [3205]" stroked="f" strokeweight="1pt">
                <v:stroke miterlimit="4" joinstyle="miter"/>
                <v:path arrowok="t" o:extrusionok="f" o:connecttype="custom" o:connectlocs="3429000,146685;3429000,146685;3429000,146685;3429000,146685" o:connectangles="0,90,180,2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9" type="#_x0000_t75" alt="абстрактная фигура" style="position:absolute;left:2149;top:13492;width:62840;height:47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">
                <v:imagedata r:id="rId2" o:title="абстрактная фигура" recolortarget="black"/>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675B0"/>
    <w:multiLevelType w:val="hybridMultilevel"/>
    <w:tmpl w:val="08866F0C"/>
    <w:lvl w:ilvl="0" w:tplc="87869B7E">
      <w:start w:val="1"/>
      <w:numFmt w:val="bullet"/>
      <w:pStyle w:val="4"/>
      <w:lvlText w:val=""/>
      <w:lvlJc w:val="left"/>
      <w:pPr>
        <w:ind w:left="720" w:hanging="360"/>
      </w:pPr>
      <w:rPr>
        <w:rFonts w:ascii="Symbol" w:hAnsi="Symbol" w:hint="default"/>
        <w:color w:val="5E5E5E" w:themeColor="text2"/>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B0354"/>
    <w:multiLevelType w:val="hybridMultilevel"/>
    <w:tmpl w:val="A1281CDC"/>
    <w:lvl w:ilvl="0" w:tplc="AEA2F03A">
      <w:start w:val="1"/>
      <w:numFmt w:val="bullet"/>
      <w:pStyle w:val="3"/>
      <w:lvlText w:val=""/>
      <w:lvlJc w:val="left"/>
      <w:pPr>
        <w:ind w:left="720" w:hanging="360"/>
      </w:pPr>
      <w:rPr>
        <w:rFonts w:ascii="Symbol" w:hAnsi="Symbol" w:hint="default"/>
        <w:color w:val="A6A6A6" w:themeColor="background1" w:themeShade="A6"/>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B23B8B"/>
    <w:multiLevelType w:val="hybridMultilevel"/>
    <w:tmpl w:val="E130A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A277AFC"/>
    <w:multiLevelType w:val="hybridMultilevel"/>
    <w:tmpl w:val="22A46128"/>
    <w:lvl w:ilvl="0" w:tplc="94AE65E6">
      <w:start w:val="1"/>
      <w:numFmt w:val="bullet"/>
      <w:pStyle w:val="a"/>
      <w:lvlText w:val=""/>
      <w:lvlJc w:val="left"/>
      <w:pPr>
        <w:ind w:left="720" w:hanging="360"/>
      </w:pPr>
      <w:rPr>
        <w:rFonts w:ascii="Symbol" w:hAnsi="Symbol" w:hint="default"/>
        <w:color w:val="264D2B" w:themeColor="accent1"/>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3547C4"/>
    <w:multiLevelType w:val="hybridMultilevel"/>
    <w:tmpl w:val="D0644C9E"/>
    <w:lvl w:ilvl="0" w:tplc="D68A18B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263C8E"/>
    <w:multiLevelType w:val="multilevel"/>
    <w:tmpl w:val="24FE79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E456F0B"/>
    <w:multiLevelType w:val="hybridMultilevel"/>
    <w:tmpl w:val="8640E514"/>
    <w:lvl w:ilvl="0" w:tplc="88EC3A62">
      <w:numFmt w:val="bullet"/>
      <w:lvlText w:val="•"/>
      <w:lvlJc w:val="left"/>
      <w:pPr>
        <w:ind w:left="720" w:hanging="72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BE5D17"/>
    <w:multiLevelType w:val="hybridMultilevel"/>
    <w:tmpl w:val="0F4A044E"/>
    <w:lvl w:ilvl="0" w:tplc="04090001">
      <w:start w:val="1"/>
      <w:numFmt w:val="bullet"/>
      <w:lvlText w:val=""/>
      <w:lvlJc w:val="left"/>
      <w:pPr>
        <w:ind w:left="360" w:hanging="360"/>
      </w:pPr>
      <w:rPr>
        <w:rFonts w:ascii="Symbol" w:hAnsi="Symbol" w:hint="default"/>
      </w:rPr>
    </w:lvl>
    <w:lvl w:ilvl="1" w:tplc="6C02EFCE">
      <w:numFmt w:val="bullet"/>
      <w:lvlText w:val="•"/>
      <w:lvlJc w:val="left"/>
      <w:pPr>
        <w:ind w:left="1440" w:hanging="72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AEA1B3D"/>
    <w:multiLevelType w:val="hybridMultilevel"/>
    <w:tmpl w:val="3B2A0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D9448EF"/>
    <w:multiLevelType w:val="hybridMultilevel"/>
    <w:tmpl w:val="20941740"/>
    <w:lvl w:ilvl="0" w:tplc="5F42D17E">
      <w:start w:val="1"/>
      <w:numFmt w:val="bullet"/>
      <w:pStyle w:val="2"/>
      <w:lvlText w:val=""/>
      <w:lvlJc w:val="left"/>
      <w:pPr>
        <w:ind w:left="720" w:hanging="360"/>
      </w:pPr>
      <w:rPr>
        <w:rFonts w:ascii="Symbol" w:hAnsi="Symbol" w:hint="default"/>
        <w:color w:val="60B966" w:themeColor="accent2"/>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DC222B"/>
    <w:multiLevelType w:val="hybridMultilevel"/>
    <w:tmpl w:val="1CCE7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4095000"/>
    <w:multiLevelType w:val="hybridMultilevel"/>
    <w:tmpl w:val="2974AAF2"/>
    <w:lvl w:ilvl="0" w:tplc="98EAAF0A">
      <w:start w:val="1"/>
      <w:numFmt w:val="bullet"/>
      <w:lvlText w:val=""/>
      <w:lvlJc w:val="left"/>
      <w:pPr>
        <w:ind w:left="530" w:hanging="360"/>
      </w:pPr>
      <w:rPr>
        <w:rFonts w:ascii="Symbol" w:hAnsi="Symbol" w:hint="default"/>
        <w:color w:val="60B966"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385DE7"/>
    <w:multiLevelType w:val="hybridMultilevel"/>
    <w:tmpl w:val="68CA9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10E397A"/>
    <w:multiLevelType w:val="hybridMultilevel"/>
    <w:tmpl w:val="1A22FF1E"/>
    <w:lvl w:ilvl="0" w:tplc="E3B4F41A">
      <w:start w:val="1"/>
      <w:numFmt w:val="decimal"/>
      <w:pStyle w:val="a0"/>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41A3D3B"/>
    <w:multiLevelType w:val="hybridMultilevel"/>
    <w:tmpl w:val="80D4B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B760BC7"/>
    <w:multiLevelType w:val="hybridMultilevel"/>
    <w:tmpl w:val="FBE4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561039"/>
    <w:multiLevelType w:val="hybridMultilevel"/>
    <w:tmpl w:val="07188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275B92"/>
    <w:multiLevelType w:val="hybridMultilevel"/>
    <w:tmpl w:val="AE4AFC24"/>
    <w:lvl w:ilvl="0" w:tplc="4464FEF6">
      <w:start w:val="1"/>
      <w:numFmt w:val="bullet"/>
      <w:pStyle w:val="a1"/>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8" w15:restartNumberingAfterBreak="0">
    <w:nsid w:val="5DD17129"/>
    <w:multiLevelType w:val="hybridMultilevel"/>
    <w:tmpl w:val="1E948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9D08C4"/>
    <w:multiLevelType w:val="hybridMultilevel"/>
    <w:tmpl w:val="46326D84"/>
    <w:lvl w:ilvl="0" w:tplc="D68A18B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0F4D2C"/>
    <w:multiLevelType w:val="hybridMultilevel"/>
    <w:tmpl w:val="0D32A1E0"/>
    <w:lvl w:ilvl="0" w:tplc="88EC3A6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6"/>
  </w:num>
  <w:num w:numId="4">
    <w:abstractNumId w:val="8"/>
  </w:num>
  <w:num w:numId="5">
    <w:abstractNumId w:val="7"/>
  </w:num>
  <w:num w:numId="6">
    <w:abstractNumId w:val="2"/>
  </w:num>
  <w:num w:numId="7">
    <w:abstractNumId w:val="18"/>
  </w:num>
  <w:num w:numId="8">
    <w:abstractNumId w:val="12"/>
  </w:num>
  <w:num w:numId="9">
    <w:abstractNumId w:val="15"/>
  </w:num>
  <w:num w:numId="10">
    <w:abstractNumId w:val="14"/>
  </w:num>
  <w:num w:numId="11">
    <w:abstractNumId w:val="10"/>
  </w:num>
  <w:num w:numId="12">
    <w:abstractNumId w:val="19"/>
  </w:num>
  <w:num w:numId="13">
    <w:abstractNumId w:val="4"/>
  </w:num>
  <w:num w:numId="14">
    <w:abstractNumId w:val="13"/>
  </w:num>
  <w:num w:numId="15">
    <w:abstractNumId w:val="11"/>
  </w:num>
  <w:num w:numId="16">
    <w:abstractNumId w:val="5"/>
  </w:num>
  <w:num w:numId="17">
    <w:abstractNumId w:val="11"/>
  </w:num>
  <w:num w:numId="18">
    <w:abstractNumId w:val="17"/>
  </w:num>
  <w:num w:numId="19">
    <w:abstractNumId w:val="3"/>
  </w:num>
  <w:num w:numId="20">
    <w:abstractNumId w:val="1"/>
  </w:num>
  <w:num w:numId="21">
    <w:abstractNumId w:val="9"/>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1D3"/>
    <w:rsid w:val="000048CB"/>
    <w:rsid w:val="0007095A"/>
    <w:rsid w:val="000A7CCA"/>
    <w:rsid w:val="000D5219"/>
    <w:rsid w:val="000F6C90"/>
    <w:rsid w:val="00126290"/>
    <w:rsid w:val="001336DF"/>
    <w:rsid w:val="00135DEF"/>
    <w:rsid w:val="0014729A"/>
    <w:rsid w:val="00167628"/>
    <w:rsid w:val="00174F40"/>
    <w:rsid w:val="00180B5F"/>
    <w:rsid w:val="00191D63"/>
    <w:rsid w:val="001A2376"/>
    <w:rsid w:val="001A3F3A"/>
    <w:rsid w:val="001B0EDC"/>
    <w:rsid w:val="001D5B2D"/>
    <w:rsid w:val="001D7E33"/>
    <w:rsid w:val="00201773"/>
    <w:rsid w:val="00213709"/>
    <w:rsid w:val="00233C92"/>
    <w:rsid w:val="0024119E"/>
    <w:rsid w:val="00241A86"/>
    <w:rsid w:val="00276F32"/>
    <w:rsid w:val="00277281"/>
    <w:rsid w:val="0029115B"/>
    <w:rsid w:val="00297A58"/>
    <w:rsid w:val="003114B9"/>
    <w:rsid w:val="00311990"/>
    <w:rsid w:val="00315565"/>
    <w:rsid w:val="003320D6"/>
    <w:rsid w:val="00377792"/>
    <w:rsid w:val="003A1D1F"/>
    <w:rsid w:val="003C4033"/>
    <w:rsid w:val="00404562"/>
    <w:rsid w:val="004120C2"/>
    <w:rsid w:val="00412827"/>
    <w:rsid w:val="00435F2E"/>
    <w:rsid w:val="00436C33"/>
    <w:rsid w:val="00450BBB"/>
    <w:rsid w:val="004B647F"/>
    <w:rsid w:val="004C32B5"/>
    <w:rsid w:val="004C595B"/>
    <w:rsid w:val="004E0AF4"/>
    <w:rsid w:val="004E2FE1"/>
    <w:rsid w:val="00513443"/>
    <w:rsid w:val="00522168"/>
    <w:rsid w:val="005426A5"/>
    <w:rsid w:val="005B45F0"/>
    <w:rsid w:val="005D1141"/>
    <w:rsid w:val="005D3ADE"/>
    <w:rsid w:val="005E6AAF"/>
    <w:rsid w:val="00622D1C"/>
    <w:rsid w:val="00631541"/>
    <w:rsid w:val="00663A5E"/>
    <w:rsid w:val="00684E08"/>
    <w:rsid w:val="006B2F2B"/>
    <w:rsid w:val="00701D7A"/>
    <w:rsid w:val="00714A9A"/>
    <w:rsid w:val="007156BB"/>
    <w:rsid w:val="00751BCB"/>
    <w:rsid w:val="00753337"/>
    <w:rsid w:val="007630F2"/>
    <w:rsid w:val="00777712"/>
    <w:rsid w:val="007A4B7E"/>
    <w:rsid w:val="007C4A61"/>
    <w:rsid w:val="007D34D0"/>
    <w:rsid w:val="007E3455"/>
    <w:rsid w:val="007F1E4B"/>
    <w:rsid w:val="00803C56"/>
    <w:rsid w:val="0080551C"/>
    <w:rsid w:val="00824D55"/>
    <w:rsid w:val="00852BBD"/>
    <w:rsid w:val="0088045F"/>
    <w:rsid w:val="008E3F61"/>
    <w:rsid w:val="008F1194"/>
    <w:rsid w:val="009210EA"/>
    <w:rsid w:val="009358CF"/>
    <w:rsid w:val="00935DD1"/>
    <w:rsid w:val="00974A50"/>
    <w:rsid w:val="009A0C36"/>
    <w:rsid w:val="009C31D9"/>
    <w:rsid w:val="009C566A"/>
    <w:rsid w:val="009E4B73"/>
    <w:rsid w:val="009F61AA"/>
    <w:rsid w:val="009F7C29"/>
    <w:rsid w:val="00A119C5"/>
    <w:rsid w:val="00A1430A"/>
    <w:rsid w:val="00A43F3A"/>
    <w:rsid w:val="00A65F6C"/>
    <w:rsid w:val="00A95895"/>
    <w:rsid w:val="00AC11E8"/>
    <w:rsid w:val="00B04624"/>
    <w:rsid w:val="00B91A00"/>
    <w:rsid w:val="00BB2437"/>
    <w:rsid w:val="00BE47D9"/>
    <w:rsid w:val="00C026D3"/>
    <w:rsid w:val="00C077B3"/>
    <w:rsid w:val="00C76982"/>
    <w:rsid w:val="00C97115"/>
    <w:rsid w:val="00CB11D3"/>
    <w:rsid w:val="00CE03B5"/>
    <w:rsid w:val="00D11E77"/>
    <w:rsid w:val="00D30F4A"/>
    <w:rsid w:val="00D34AE4"/>
    <w:rsid w:val="00D50E05"/>
    <w:rsid w:val="00D5153F"/>
    <w:rsid w:val="00D71C9E"/>
    <w:rsid w:val="00E01DAD"/>
    <w:rsid w:val="00E231A0"/>
    <w:rsid w:val="00E25BC6"/>
    <w:rsid w:val="00E61D53"/>
    <w:rsid w:val="00E667B3"/>
    <w:rsid w:val="00E82221"/>
    <w:rsid w:val="00EA1406"/>
    <w:rsid w:val="00EB63EF"/>
    <w:rsid w:val="00F26EB3"/>
    <w:rsid w:val="00F823AD"/>
    <w:rsid w:val="00F90CA2"/>
    <w:rsid w:val="00F91EE6"/>
    <w:rsid w:val="00F94789"/>
    <w:rsid w:val="00FB1147"/>
    <w:rsid w:val="00FB13F4"/>
    <w:rsid w:val="00FC6307"/>
    <w:rsid w:val="00FE76AF"/>
    <w:rsid w:val="00FF1DDE"/>
    <w:rsid w:val="00FF6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C348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uiPriority w:val="3"/>
    <w:qFormat/>
    <w:rsid w:val="00FF652B"/>
    <w:pPr>
      <w:spacing w:after="240" w:line="240" w:lineRule="auto"/>
    </w:pPr>
    <w:rPr>
      <w:rFonts w:cs="Times New Roman (Body CS)"/>
      <w:color w:val="000000" w:themeColor="text1"/>
    </w:rPr>
  </w:style>
  <w:style w:type="paragraph" w:styleId="1">
    <w:name w:val="heading 1"/>
    <w:basedOn w:val="a2"/>
    <w:next w:val="a2"/>
    <w:link w:val="10"/>
    <w:uiPriority w:val="2"/>
    <w:qFormat/>
    <w:rsid w:val="00EB63EF"/>
    <w:pPr>
      <w:keepNext/>
      <w:keepLines/>
      <w:spacing w:before="240" w:after="0"/>
      <w:outlineLvl w:val="0"/>
    </w:pPr>
    <w:rPr>
      <w:rFonts w:asciiTheme="majorHAnsi" w:eastAsiaTheme="majorEastAsia" w:hAnsiTheme="majorHAnsi" w:cstheme="majorBidi"/>
      <w:color w:val="1C3920" w:themeColor="accent1" w:themeShade="BF"/>
      <w:sz w:val="32"/>
      <w:szCs w:val="3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iPriority w:val="99"/>
    <w:semiHidden/>
    <w:rsid w:val="001B0EDC"/>
    <w:pPr>
      <w:spacing w:after="0"/>
    </w:pPr>
  </w:style>
  <w:style w:type="character" w:customStyle="1" w:styleId="a7">
    <w:name w:val="Верхний колонтитул Знак"/>
    <w:basedOn w:val="a3"/>
    <w:link w:val="a6"/>
    <w:uiPriority w:val="99"/>
    <w:semiHidden/>
    <w:rsid w:val="001B0EDC"/>
    <w:rPr>
      <w:rFonts w:cs="Times New Roman (Body CS)"/>
      <w:color w:val="000000" w:themeColor="text1"/>
    </w:rPr>
  </w:style>
  <w:style w:type="paragraph" w:styleId="a8">
    <w:name w:val="footer"/>
    <w:basedOn w:val="a2"/>
    <w:link w:val="a9"/>
    <w:uiPriority w:val="99"/>
    <w:semiHidden/>
    <w:rsid w:val="001B0EDC"/>
    <w:pPr>
      <w:spacing w:after="0"/>
    </w:pPr>
    <w:rPr>
      <w:color w:val="FFFFFF" w:themeColor="background1"/>
    </w:rPr>
  </w:style>
  <w:style w:type="character" w:customStyle="1" w:styleId="a9">
    <w:name w:val="Нижний колонтитул Знак"/>
    <w:basedOn w:val="a3"/>
    <w:link w:val="a8"/>
    <w:uiPriority w:val="99"/>
    <w:semiHidden/>
    <w:rsid w:val="001B0EDC"/>
    <w:rPr>
      <w:rFonts w:cs="Times New Roman (Body CS)"/>
      <w:color w:val="FFFFFF" w:themeColor="background1"/>
    </w:rPr>
  </w:style>
  <w:style w:type="paragraph" w:styleId="aa">
    <w:name w:val="No Spacing"/>
    <w:link w:val="ab"/>
    <w:uiPriority w:val="1"/>
    <w:semiHidden/>
    <w:qFormat/>
    <w:rsid w:val="008F1194"/>
    <w:pPr>
      <w:spacing w:after="0" w:line="240" w:lineRule="auto"/>
    </w:pPr>
    <w:rPr>
      <w:rFonts w:eastAsiaTheme="minorEastAsia"/>
    </w:rPr>
  </w:style>
  <w:style w:type="character" w:customStyle="1" w:styleId="ab">
    <w:name w:val="Без интервала Знак"/>
    <w:basedOn w:val="a3"/>
    <w:link w:val="aa"/>
    <w:uiPriority w:val="1"/>
    <w:semiHidden/>
    <w:rsid w:val="00622D1C"/>
    <w:rPr>
      <w:rFonts w:eastAsiaTheme="minorEastAsia"/>
    </w:rPr>
  </w:style>
  <w:style w:type="paragraph" w:styleId="a0">
    <w:name w:val="List Paragraph"/>
    <w:basedOn w:val="a2"/>
    <w:uiPriority w:val="34"/>
    <w:semiHidden/>
    <w:qFormat/>
    <w:rsid w:val="00E667B3"/>
    <w:pPr>
      <w:numPr>
        <w:numId w:val="14"/>
      </w:numPr>
      <w:spacing w:after="120"/>
      <w:ind w:left="357" w:hanging="357"/>
      <w:contextualSpacing/>
    </w:pPr>
    <w:rPr>
      <w:b/>
      <w:sz w:val="28"/>
      <w:szCs w:val="28"/>
    </w:rPr>
  </w:style>
  <w:style w:type="table" w:styleId="ac">
    <w:name w:val="Table Grid"/>
    <w:basedOn w:val="a4"/>
    <w:uiPriority w:val="39"/>
    <w:rsid w:val="0063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0">
    <w:name w:val="Plain Table 3"/>
    <w:basedOn w:val="a4"/>
    <w:uiPriority w:val="43"/>
    <w:rsid w:val="0063154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ad">
    <w:name w:val="Placeholder Text"/>
    <w:basedOn w:val="a3"/>
    <w:uiPriority w:val="99"/>
    <w:semiHidden/>
    <w:rsid w:val="00CE03B5"/>
    <w:rPr>
      <w:color w:val="808080"/>
    </w:rPr>
  </w:style>
  <w:style w:type="paragraph" w:styleId="ae">
    <w:name w:val="Title"/>
    <w:basedOn w:val="a2"/>
    <w:next w:val="a2"/>
    <w:link w:val="af"/>
    <w:qFormat/>
    <w:rsid w:val="00A1430A"/>
    <w:pPr>
      <w:spacing w:after="0"/>
    </w:pPr>
    <w:rPr>
      <w:rFonts w:asciiTheme="majorHAnsi" w:hAnsiTheme="majorHAnsi"/>
      <w:color w:val="264D2B" w:themeColor="accent1"/>
      <w:sz w:val="68"/>
    </w:rPr>
  </w:style>
  <w:style w:type="character" w:customStyle="1" w:styleId="af">
    <w:name w:val="Заголовок Знак"/>
    <w:basedOn w:val="a3"/>
    <w:link w:val="ae"/>
    <w:rsid w:val="00622D1C"/>
    <w:rPr>
      <w:rFonts w:asciiTheme="majorHAnsi" w:hAnsiTheme="majorHAnsi" w:cs="Times New Roman (Body CS)"/>
      <w:color w:val="264D2B" w:themeColor="accent1"/>
      <w:sz w:val="68"/>
    </w:rPr>
  </w:style>
  <w:style w:type="paragraph" w:styleId="af0">
    <w:name w:val="Subtitle"/>
    <w:basedOn w:val="a2"/>
    <w:next w:val="a2"/>
    <w:link w:val="af1"/>
    <w:uiPriority w:val="1"/>
    <w:qFormat/>
    <w:rsid w:val="00412827"/>
    <w:pPr>
      <w:spacing w:after="0"/>
    </w:pPr>
    <w:rPr>
      <w:caps/>
      <w:color w:val="7F7F7F" w:themeColor="text1" w:themeTint="80"/>
      <w:sz w:val="68"/>
    </w:rPr>
  </w:style>
  <w:style w:type="character" w:customStyle="1" w:styleId="af1">
    <w:name w:val="Подзаголовок Знак"/>
    <w:basedOn w:val="a3"/>
    <w:link w:val="af0"/>
    <w:uiPriority w:val="1"/>
    <w:rsid w:val="00412827"/>
    <w:rPr>
      <w:rFonts w:cs="Times New Roman (Body CS)"/>
      <w:caps/>
      <w:color w:val="7F7F7F" w:themeColor="text1" w:themeTint="80"/>
      <w:sz w:val="68"/>
    </w:rPr>
  </w:style>
  <w:style w:type="paragraph" w:customStyle="1" w:styleId="af2">
    <w:name w:val="Текст таблицы"/>
    <w:basedOn w:val="a2"/>
    <w:next w:val="a2"/>
    <w:uiPriority w:val="5"/>
    <w:qFormat/>
    <w:rsid w:val="003C4033"/>
    <w:pPr>
      <w:spacing w:after="0"/>
    </w:pPr>
    <w:rPr>
      <w:sz w:val="16"/>
    </w:rPr>
  </w:style>
  <w:style w:type="paragraph" w:customStyle="1" w:styleId="a1">
    <w:name w:val="Маркеры"/>
    <w:basedOn w:val="a2"/>
    <w:next w:val="a2"/>
    <w:uiPriority w:val="3"/>
    <w:qFormat/>
    <w:rsid w:val="003C4033"/>
    <w:pPr>
      <w:numPr>
        <w:numId w:val="18"/>
      </w:numPr>
      <w:pBdr>
        <w:top w:val="single" w:sz="12" w:space="6" w:color="60B966" w:themeColor="accent2"/>
        <w:bottom w:val="single" w:sz="12" w:space="6" w:color="60B966" w:themeColor="accent2"/>
      </w:pBdr>
      <w:spacing w:after="200" w:line="264" w:lineRule="auto"/>
      <w:ind w:left="884" w:hanging="357"/>
    </w:pPr>
  </w:style>
  <w:style w:type="character" w:styleId="af3">
    <w:name w:val="Strong"/>
    <w:basedOn w:val="a3"/>
    <w:uiPriority w:val="22"/>
    <w:qFormat/>
    <w:rsid w:val="005E6AAF"/>
    <w:rPr>
      <w:b/>
      <w:bCs/>
      <w:color w:val="264D2B" w:themeColor="accent1"/>
    </w:rPr>
  </w:style>
  <w:style w:type="paragraph" w:customStyle="1" w:styleId="11">
    <w:name w:val="Заголовок диаграммы 1"/>
    <w:basedOn w:val="a2"/>
    <w:qFormat/>
    <w:rsid w:val="00684E08"/>
    <w:pPr>
      <w:spacing w:before="120" w:after="60"/>
    </w:pPr>
    <w:rPr>
      <w:rFonts w:cstheme="minorBidi"/>
      <w:b/>
      <w:color w:val="264D2B" w:themeColor="accent1"/>
      <w:sz w:val="24"/>
    </w:rPr>
  </w:style>
  <w:style w:type="paragraph" w:customStyle="1" w:styleId="a">
    <w:name w:val="Маркер диаграммы"/>
    <w:basedOn w:val="a2"/>
    <w:qFormat/>
    <w:rsid w:val="00684E08"/>
    <w:pPr>
      <w:numPr>
        <w:numId w:val="19"/>
      </w:numPr>
      <w:spacing w:after="0" w:line="216" w:lineRule="auto"/>
      <w:ind w:left="284" w:hanging="284"/>
    </w:pPr>
    <w:rPr>
      <w:rFonts w:cstheme="minorBidi"/>
      <w:color w:val="595959" w:themeColor="text1" w:themeTint="A6"/>
      <w:sz w:val="20"/>
    </w:rPr>
  </w:style>
  <w:style w:type="paragraph" w:customStyle="1" w:styleId="31">
    <w:name w:val="Заголовок диаграммы 3"/>
    <w:basedOn w:val="a2"/>
    <w:qFormat/>
    <w:rsid w:val="00684E08"/>
    <w:pPr>
      <w:spacing w:before="120" w:after="60"/>
    </w:pPr>
    <w:rPr>
      <w:rFonts w:cstheme="minorBidi"/>
      <w:b/>
      <w:color w:val="A6A6A6" w:themeColor="background1" w:themeShade="A6"/>
      <w:sz w:val="24"/>
    </w:rPr>
  </w:style>
  <w:style w:type="paragraph" w:customStyle="1" w:styleId="3">
    <w:name w:val="Маркер диаграммы 3"/>
    <w:basedOn w:val="a2"/>
    <w:qFormat/>
    <w:rsid w:val="00684E08"/>
    <w:pPr>
      <w:numPr>
        <w:numId w:val="20"/>
      </w:numPr>
      <w:spacing w:after="0" w:line="216" w:lineRule="auto"/>
      <w:ind w:left="284" w:hanging="284"/>
    </w:pPr>
    <w:rPr>
      <w:rFonts w:cstheme="minorBidi"/>
      <w:color w:val="595959" w:themeColor="text1" w:themeTint="A6"/>
      <w:sz w:val="20"/>
    </w:rPr>
  </w:style>
  <w:style w:type="paragraph" w:customStyle="1" w:styleId="20">
    <w:name w:val="Заголовок диаграммы 2"/>
    <w:basedOn w:val="a2"/>
    <w:qFormat/>
    <w:rsid w:val="00684E08"/>
    <w:pPr>
      <w:spacing w:before="120" w:after="60"/>
    </w:pPr>
    <w:rPr>
      <w:rFonts w:cstheme="minorBidi"/>
      <w:b/>
      <w:color w:val="60B966" w:themeColor="accent2"/>
      <w:sz w:val="24"/>
    </w:rPr>
  </w:style>
  <w:style w:type="paragraph" w:customStyle="1" w:styleId="2">
    <w:name w:val="Маркер диаграммы 2"/>
    <w:basedOn w:val="a2"/>
    <w:qFormat/>
    <w:rsid w:val="00684E08"/>
    <w:pPr>
      <w:numPr>
        <w:numId w:val="21"/>
      </w:numPr>
      <w:spacing w:after="0" w:line="216" w:lineRule="auto"/>
      <w:ind w:left="284" w:hanging="284"/>
    </w:pPr>
    <w:rPr>
      <w:rFonts w:cstheme="minorBidi"/>
      <w:color w:val="595959" w:themeColor="text1" w:themeTint="A6"/>
      <w:sz w:val="20"/>
    </w:rPr>
  </w:style>
  <w:style w:type="paragraph" w:customStyle="1" w:styleId="40">
    <w:name w:val="Заголовок диаграммы 4"/>
    <w:basedOn w:val="a2"/>
    <w:qFormat/>
    <w:rsid w:val="00684E08"/>
    <w:pPr>
      <w:spacing w:before="120" w:after="60"/>
    </w:pPr>
    <w:rPr>
      <w:rFonts w:cstheme="minorBidi"/>
      <w:b/>
      <w:color w:val="5E5E5E" w:themeColor="text2"/>
      <w:sz w:val="24"/>
    </w:rPr>
  </w:style>
  <w:style w:type="paragraph" w:customStyle="1" w:styleId="4">
    <w:name w:val="Маркер диаграммы 4"/>
    <w:basedOn w:val="a2"/>
    <w:qFormat/>
    <w:rsid w:val="00684E08"/>
    <w:pPr>
      <w:numPr>
        <w:numId w:val="22"/>
      </w:numPr>
      <w:spacing w:after="0"/>
      <w:ind w:left="284" w:hanging="284"/>
    </w:pPr>
    <w:rPr>
      <w:rFonts w:cstheme="minorBidi"/>
      <w:color w:val="595959" w:themeColor="text1" w:themeTint="A6"/>
      <w:sz w:val="20"/>
    </w:rPr>
  </w:style>
  <w:style w:type="paragraph" w:styleId="af4">
    <w:name w:val="Balloon Text"/>
    <w:basedOn w:val="a2"/>
    <w:link w:val="af5"/>
    <w:uiPriority w:val="99"/>
    <w:semiHidden/>
    <w:unhideWhenUsed/>
    <w:rsid w:val="001B0EDC"/>
    <w:pPr>
      <w:spacing w:after="0"/>
    </w:pPr>
    <w:rPr>
      <w:rFonts w:ascii="Segoe UI" w:hAnsi="Segoe UI" w:cs="Segoe UI"/>
      <w:sz w:val="18"/>
      <w:szCs w:val="18"/>
    </w:rPr>
  </w:style>
  <w:style w:type="character" w:customStyle="1" w:styleId="af5">
    <w:name w:val="Текст выноски Знак"/>
    <w:basedOn w:val="a3"/>
    <w:link w:val="af4"/>
    <w:uiPriority w:val="99"/>
    <w:semiHidden/>
    <w:rsid w:val="001B0EDC"/>
    <w:rPr>
      <w:rFonts w:ascii="Segoe UI" w:hAnsi="Segoe UI" w:cs="Segoe UI"/>
      <w:color w:val="000000" w:themeColor="text1"/>
      <w:sz w:val="18"/>
      <w:szCs w:val="18"/>
    </w:rPr>
  </w:style>
  <w:style w:type="character" w:customStyle="1" w:styleId="10">
    <w:name w:val="Заголовок 1 Знак"/>
    <w:basedOn w:val="a3"/>
    <w:link w:val="1"/>
    <w:uiPriority w:val="2"/>
    <w:rsid w:val="00EB63EF"/>
    <w:rPr>
      <w:rFonts w:asciiTheme="majorHAnsi" w:eastAsiaTheme="majorEastAsia" w:hAnsiTheme="majorHAnsi" w:cstheme="majorBidi"/>
      <w:color w:val="1C3920"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488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6511EDEF516D5499E41A8AED6B6029C"/>
        <w:category>
          <w:name w:val="General"/>
          <w:gallery w:val="placeholder"/>
        </w:category>
        <w:types>
          <w:type w:val="bbPlcHdr"/>
        </w:types>
        <w:behaviors>
          <w:behavior w:val="content"/>
        </w:behaviors>
        <w:guid w:val="{0E412746-DC7E-3547-84E7-A52276D80F57}"/>
      </w:docPartPr>
      <w:docPartBody>
        <w:p w:rsidR="00106B07" w:rsidRDefault="004B439E" w:rsidP="004B439E">
          <w:pPr>
            <w:pStyle w:val="76511EDEF516D5499E41A8AED6B6029C1"/>
          </w:pPr>
          <w:r w:rsidRPr="00EB63EF">
            <w:rPr>
              <w:lang w:bidi="ru-RU"/>
            </w:rPr>
            <w:t>АНАЛИЗ РЫНКА</w:t>
          </w:r>
        </w:p>
      </w:docPartBody>
    </w:docPart>
    <w:docPart>
      <w:docPartPr>
        <w:name w:val="B6F6A2BC2C8CE14A8116B55F73621C5F"/>
        <w:category>
          <w:name w:val="General"/>
          <w:gallery w:val="placeholder"/>
        </w:category>
        <w:types>
          <w:type w:val="bbPlcHdr"/>
        </w:types>
        <w:behaviors>
          <w:behavior w:val="content"/>
        </w:behaviors>
        <w:guid w:val="{A8E86C00-08D2-D441-93CC-B3BBDEC7F288}"/>
      </w:docPartPr>
      <w:docPartBody>
        <w:p w:rsidR="00106B07" w:rsidRDefault="004B439E" w:rsidP="004B439E">
          <w:pPr>
            <w:pStyle w:val="B6F6A2BC2C8CE14A8116B55F73621C5F1"/>
          </w:pPr>
          <w:r w:rsidRPr="00EB63EF">
            <w:rPr>
              <w:lang w:bidi="ru-RU"/>
            </w:rPr>
            <w:t>МЕДИЦИНСКАЯ ИЛИ СТОМАТОЛОГИЧЕСКАЯ КОМПАНИЯ</w:t>
          </w:r>
        </w:p>
      </w:docPartBody>
    </w:docPart>
    <w:docPart>
      <w:docPartPr>
        <w:name w:val="BB6C04A5E74C5144A6D7815F623BD1EB"/>
        <w:category>
          <w:name w:val="General"/>
          <w:gallery w:val="placeholder"/>
        </w:category>
        <w:types>
          <w:type w:val="bbPlcHdr"/>
        </w:types>
        <w:behaviors>
          <w:behavior w:val="content"/>
        </w:behaviors>
        <w:guid w:val="{430CA863-5523-2E4D-B50C-3D9E4B827DE9}"/>
      </w:docPartPr>
      <w:docPartBody>
        <w:p w:rsidR="004B439E" w:rsidRPr="00EB63EF" w:rsidRDefault="004B439E" w:rsidP="00622D1C">
          <w:r w:rsidRPr="00EB63EF">
            <w:rPr>
              <w:lang w:bidi="ru-RU"/>
            </w:rPr>
            <w:t>Составив анализ рынка для новой медицинской или стоматологической компании, предприниматель может лучше понять размер и определенные сегменты рынка, а также определить, соответствует ли целевой рынок планам в отношении роста компании. Анализ рынка — это критически важная часть любого бизнес-плана, будь то для управления компанией или для информирования потенциальных инвесторов о масштабах возможности. В этом анализе представлен обзор отрасли, в которой будет участвовать ваша компания. Сведя этот сектор к идеальному клиенту в соответствии со своей бизнес-стратегией, вы определите свой целевой рынок. Подробное описание и сведения о размере целевого рынка помогут читателю определить нужную вам рыночную цену (количество потенциальных клиентов, умноженное на среднюю выручку от продукта или услуги).</w:t>
          </w:r>
        </w:p>
        <w:p w:rsidR="004B439E" w:rsidRPr="00EB63EF" w:rsidRDefault="004B439E" w:rsidP="00622D1C">
          <w:r w:rsidRPr="00EB63EF">
            <w:rPr>
              <w:lang w:bidi="ru-RU"/>
            </w:rPr>
            <w:t xml:space="preserve">Определяя целевой рынок, вы выделите ключевые элементы, например географическое расположение, демографические категории, характеристики покупателей, потребности целевого рынка и то, как эти потребности удовлетворяются в настоящее время. При наличии прямых конкурентов следует сравнивать их решения с тем, как ваше предложение будет решать эту проблему в будущем. </w:t>
          </w:r>
        </w:p>
        <w:p w:rsidR="004B439E" w:rsidRPr="00EB63EF" w:rsidRDefault="004B439E" w:rsidP="00622D1C">
          <w:r w:rsidRPr="00EB63EF">
            <w:rPr>
              <w:lang w:bidi="ru-RU"/>
            </w:rPr>
            <w:t xml:space="preserve">При необходимости в этот раздел также можно включить анализ ССВУ (сильных и слабых сторон, возможностей и угроз), чтобы лучше оценить позицию своей компании относительно конкурентов. </w:t>
          </w:r>
        </w:p>
        <w:p w:rsidR="004B439E" w:rsidRPr="00EB63EF" w:rsidRDefault="004B439E" w:rsidP="00622D1C">
          <w:r w:rsidRPr="00EB63EF">
            <w:rPr>
              <w:lang w:bidi="ru-RU"/>
            </w:rPr>
            <w:t>В зависимости от типа вашего бизнеса, может потребоваться заполнить следующие разделы. Указывайте только необходимые сведения и удалите все остальные.</w:t>
          </w:r>
        </w:p>
        <w:p w:rsidR="00106B07" w:rsidRDefault="004B439E" w:rsidP="004B439E">
          <w:pPr>
            <w:pStyle w:val="BB6C04A5E74C5144A6D7815F623BD1EB1"/>
          </w:pPr>
          <w:r w:rsidRPr="00EB63EF">
            <w:rPr>
              <w:lang w:bidi="ru-RU"/>
            </w:rPr>
            <w:t xml:space="preserve">Тип отрасли. Начните с общего описания рыночной возможности. Например, вы думаете над открытием медицинского или стоматологического офиса в пригороде или центре города. Каждое расположение обслуживает совершенно разные рынки. Например, расположение в центре города, вероятно, привлечет больше деловых работников из офисов поблизости по сравнению с семейно-ориентированным рынком в пригороде. Определите количество семей или клиентов в вашей области, которые могут относиться к целевой демографической группе. </w:t>
          </w:r>
        </w:p>
      </w:docPartBody>
    </w:docPart>
    <w:docPart>
      <w:docPartPr>
        <w:name w:val="3588B8308E119B4EA724523F115A07C1"/>
        <w:category>
          <w:name w:val="General"/>
          <w:gallery w:val="placeholder"/>
        </w:category>
        <w:types>
          <w:type w:val="bbPlcHdr"/>
        </w:types>
        <w:behaviors>
          <w:behavior w:val="content"/>
        </w:behaviors>
        <w:guid w:val="{D485991B-D3D8-7F43-953E-26A5081C6F80}"/>
      </w:docPartPr>
      <w:docPartBody>
        <w:p w:rsidR="00106B07" w:rsidRDefault="004B439E" w:rsidP="004B439E">
          <w:pPr>
            <w:pStyle w:val="3588B8308E119B4EA724523F115A07C14"/>
          </w:pPr>
          <w:r w:rsidRPr="00EB63EF">
            <w:rPr>
              <w:rStyle w:val="a4"/>
              <w:lang w:bidi="ru-RU"/>
            </w:rPr>
            <w:t>Категория отрасли.</w:t>
          </w:r>
        </w:p>
      </w:docPartBody>
    </w:docPart>
    <w:docPart>
      <w:docPartPr>
        <w:name w:val="BCBFEDB92502A741A8DDB87476E77F89"/>
        <w:category>
          <w:name w:val="General"/>
          <w:gallery w:val="placeholder"/>
        </w:category>
        <w:types>
          <w:type w:val="bbPlcHdr"/>
        </w:types>
        <w:behaviors>
          <w:behavior w:val="content"/>
        </w:behaviors>
        <w:guid w:val="{B6552906-FEF6-D74D-B3B4-E8814D3492F0}"/>
      </w:docPartPr>
      <w:docPartBody>
        <w:p w:rsidR="00106B07" w:rsidRDefault="004B439E" w:rsidP="004B439E">
          <w:pPr>
            <w:pStyle w:val="BCBFEDB92502A741A8DDB87476E77F891"/>
          </w:pPr>
          <w:r w:rsidRPr="00EB63EF">
            <w:rPr>
              <w:lang w:bidi="ru-RU"/>
            </w:rPr>
            <w:t>Опишите общую отрасль, в которой вы будете работать. Рекомендуем найти в Интернете конкретные коды отраслей для обширных групп.</w:t>
          </w:r>
        </w:p>
      </w:docPartBody>
    </w:docPart>
    <w:docPart>
      <w:docPartPr>
        <w:name w:val="EAED2704C23057409294FBAEDFD4A435"/>
        <w:category>
          <w:name w:val="General"/>
          <w:gallery w:val="placeholder"/>
        </w:category>
        <w:types>
          <w:type w:val="bbPlcHdr"/>
        </w:types>
        <w:behaviors>
          <w:behavior w:val="content"/>
        </w:behaviors>
        <w:guid w:val="{4CC6DEAC-FC44-5A42-920D-302501DE64E6}"/>
      </w:docPartPr>
      <w:docPartBody>
        <w:p w:rsidR="00106B07" w:rsidRDefault="004B439E" w:rsidP="004B439E">
          <w:pPr>
            <w:pStyle w:val="EAED2704C23057409294FBAEDFD4A4354"/>
          </w:pPr>
          <w:r w:rsidRPr="00EB63EF">
            <w:rPr>
              <w:rStyle w:val="a4"/>
              <w:lang w:bidi="ru-RU"/>
            </w:rPr>
            <w:t>Характеристики отрасли.</w:t>
          </w:r>
        </w:p>
      </w:docPartBody>
    </w:docPart>
    <w:docPart>
      <w:docPartPr>
        <w:name w:val="8E3E4650D607F64D8996DAC4FC2A462B"/>
        <w:category>
          <w:name w:val="General"/>
          <w:gallery w:val="placeholder"/>
        </w:category>
        <w:types>
          <w:type w:val="bbPlcHdr"/>
        </w:types>
        <w:behaviors>
          <w:behavior w:val="content"/>
        </w:behaviors>
        <w:guid w:val="{5BC77781-74B7-E74B-B3AB-67E13771B10C}"/>
      </w:docPartPr>
      <w:docPartBody>
        <w:p w:rsidR="00106B07" w:rsidRDefault="004B439E" w:rsidP="004B439E">
          <w:pPr>
            <w:pStyle w:val="8E3E4650D607F64D8996DAC4FC2A462B1"/>
          </w:pPr>
          <w:r w:rsidRPr="00EB63EF">
            <w:rPr>
              <w:lang w:bidi="ru-RU"/>
            </w:rPr>
            <w:t>Каковы конкретные характеристики отрасли? Кто является основными участниками на высоком уровне? Клиентами, поставщиками, конкурентами?</w:t>
          </w:r>
        </w:p>
      </w:docPartBody>
    </w:docPart>
    <w:docPart>
      <w:docPartPr>
        <w:name w:val="47F365FADFD34C49B415070D47EE1B79"/>
        <w:category>
          <w:name w:val="General"/>
          <w:gallery w:val="placeholder"/>
        </w:category>
        <w:types>
          <w:type w:val="bbPlcHdr"/>
        </w:types>
        <w:behaviors>
          <w:behavior w:val="content"/>
        </w:behaviors>
        <w:guid w:val="{7957E5FF-7D6A-2840-BD75-3A312C08E265}"/>
      </w:docPartPr>
      <w:docPartBody>
        <w:p w:rsidR="00106B07" w:rsidRDefault="004B439E" w:rsidP="004B439E">
          <w:pPr>
            <w:pStyle w:val="47F365FADFD34C49B415070D47EE1B794"/>
          </w:pPr>
          <w:r w:rsidRPr="00EB63EF">
            <w:rPr>
              <w:rStyle w:val="a4"/>
              <w:lang w:bidi="ru-RU"/>
            </w:rPr>
            <w:t>Тенденции.</w:t>
          </w:r>
        </w:p>
      </w:docPartBody>
    </w:docPart>
    <w:docPart>
      <w:docPartPr>
        <w:name w:val="E7890E25A3089444B681D6B93FE5B650"/>
        <w:category>
          <w:name w:val="General"/>
          <w:gallery w:val="placeholder"/>
        </w:category>
        <w:types>
          <w:type w:val="bbPlcHdr"/>
        </w:types>
        <w:behaviors>
          <w:behavior w:val="content"/>
        </w:behaviors>
        <w:guid w:val="{ECF2E5A3-D4AD-9F40-8323-05849D523205}"/>
      </w:docPartPr>
      <w:docPartBody>
        <w:p w:rsidR="00106B07" w:rsidRDefault="004B439E" w:rsidP="004B439E">
          <w:pPr>
            <w:pStyle w:val="E7890E25A3089444B681D6B93FE5B6501"/>
          </w:pPr>
          <w:r w:rsidRPr="00EB63EF">
            <w:rPr>
              <w:lang w:bidi="ru-RU"/>
            </w:rPr>
            <w:t>Каковы тенденции в отношении роста, новых участников, новой продукции?</w:t>
          </w:r>
        </w:p>
      </w:docPartBody>
    </w:docPart>
    <w:docPart>
      <w:docPartPr>
        <w:name w:val="1A032DA37B512E42ABD5B8EAFFBE7C7C"/>
        <w:category>
          <w:name w:val="General"/>
          <w:gallery w:val="placeholder"/>
        </w:category>
        <w:types>
          <w:type w:val="bbPlcHdr"/>
        </w:types>
        <w:behaviors>
          <w:behavior w:val="content"/>
        </w:behaviors>
        <w:guid w:val="{880D3018-771E-8E46-B33B-DA715ACD3C7E}"/>
      </w:docPartPr>
      <w:docPartBody>
        <w:p w:rsidR="00106B07" w:rsidRDefault="004B439E" w:rsidP="004B439E">
          <w:pPr>
            <w:pStyle w:val="1A032DA37B512E42ABD5B8EAFFBE7C7C4"/>
          </w:pPr>
          <w:r w:rsidRPr="00EB63EF">
            <w:rPr>
              <w:rStyle w:val="a4"/>
              <w:lang w:bidi="ru-RU"/>
            </w:rPr>
            <w:t>Стабильность.</w:t>
          </w:r>
        </w:p>
      </w:docPartBody>
    </w:docPart>
    <w:docPart>
      <w:docPartPr>
        <w:name w:val="A903A29F6CCE6B4F867939D70EA32810"/>
        <w:category>
          <w:name w:val="General"/>
          <w:gallery w:val="placeholder"/>
        </w:category>
        <w:types>
          <w:type w:val="bbPlcHdr"/>
        </w:types>
        <w:behaviors>
          <w:behavior w:val="content"/>
        </w:behaviors>
        <w:guid w:val="{C525ADDF-9EC3-6542-8DCB-664CB75B21F9}"/>
      </w:docPartPr>
      <w:docPartBody>
        <w:p w:rsidR="00106B07" w:rsidRDefault="004B439E" w:rsidP="004B439E">
          <w:pPr>
            <w:pStyle w:val="A903A29F6CCE6B4F867939D70EA328101"/>
          </w:pPr>
          <w:r w:rsidRPr="00EB63EF">
            <w:rPr>
              <w:lang w:bidi="ru-RU"/>
            </w:rPr>
            <w:t>Расскажите, насколько стабильной была эта отрасль в прошлом и насколько она динамична сейчас.</w:t>
          </w:r>
        </w:p>
      </w:docPartBody>
    </w:docPart>
    <w:docPart>
      <w:docPartPr>
        <w:name w:val="5C82D8701819F74FB9E7650E7274FB96"/>
        <w:category>
          <w:name w:val="General"/>
          <w:gallery w:val="placeholder"/>
        </w:category>
        <w:types>
          <w:type w:val="bbPlcHdr"/>
        </w:types>
        <w:behaviors>
          <w:behavior w:val="content"/>
        </w:behaviors>
        <w:guid w:val="{CEEAB9D6-32CE-AF43-B270-A20146A98423}"/>
      </w:docPartPr>
      <w:docPartBody>
        <w:p w:rsidR="00106B07" w:rsidRDefault="00AF4293">
          <w:pPr>
            <w:pStyle w:val="5C82D8701819F74FB9E7650E7274FB96"/>
          </w:pPr>
          <w:r w:rsidRPr="00D271DC">
            <w:rPr>
              <w:rStyle w:val="a5"/>
              <w:lang w:bidi="ru-RU"/>
            </w:rPr>
            <w:t>Щелкните или нажмите здесь, чтобы ввести текст.</w:t>
          </w:r>
        </w:p>
      </w:docPartBody>
    </w:docPart>
    <w:docPart>
      <w:docPartPr>
        <w:name w:val="7E5D938645C7B3419BCB984950553272"/>
        <w:category>
          <w:name w:val="General"/>
          <w:gallery w:val="placeholder"/>
        </w:category>
        <w:types>
          <w:type w:val="bbPlcHdr"/>
        </w:types>
        <w:behaviors>
          <w:behavior w:val="content"/>
        </w:behaviors>
        <w:guid w:val="{04D3343B-E9F9-B843-8C98-5EB311DFBD4B}"/>
      </w:docPartPr>
      <w:docPartBody>
        <w:p w:rsidR="00106B07" w:rsidRDefault="00AF4293">
          <w:pPr>
            <w:pStyle w:val="7E5D938645C7B3419BCB984950553272"/>
          </w:pPr>
          <w:r w:rsidRPr="00D271DC">
            <w:rPr>
              <w:rStyle w:val="a5"/>
              <w:lang w:bidi="ru-RU"/>
            </w:rPr>
            <w:t>Щелкните или нажмите здесь, чтобы ввести текст.</w:t>
          </w:r>
        </w:p>
      </w:docPartBody>
    </w:docPart>
    <w:docPart>
      <w:docPartPr>
        <w:name w:val="A09EF3B00CB7E84E8E05B08BD00E0A60"/>
        <w:category>
          <w:name w:val="General"/>
          <w:gallery w:val="placeholder"/>
        </w:category>
        <w:types>
          <w:type w:val="bbPlcHdr"/>
        </w:types>
        <w:behaviors>
          <w:behavior w:val="content"/>
        </w:behaviors>
        <w:guid w:val="{6A2681C6-7E78-0D48-92A4-77D94FE1D9E9}"/>
      </w:docPartPr>
      <w:docPartBody>
        <w:p w:rsidR="00106B07" w:rsidRDefault="004B439E" w:rsidP="004B439E">
          <w:pPr>
            <w:pStyle w:val="A09EF3B00CB7E84E8E05B08BD00E0A601"/>
          </w:pPr>
          <w:r w:rsidRPr="00EB63EF">
            <w:rPr>
              <w:lang w:bidi="ru-RU"/>
            </w:rPr>
            <w:t>Например, если вы работаете в стоматологической отрасли, ваш общий наличный рынок — это все клиенты, заинтересованные в лечении и гигиенических услугах. Для стоматологического офиса, находящегося в пригороде Казани, ДОЦР включает всех людей в 15-километровом радиусе, которым требуются стоматологические услуги и осмотр. Наконец, при разработке уникальных предложений вы можете определить в качестве целевого рынка (сегмента) детей и семьи, которым требуется стоматологическое лечение. Вы также можете сегментировать рынок по таким условиям, как качество, цена, ассортимент продукции, рабочее время, возрастные категории, географическое расположение и т. д. Кроме того, следует дать ответы на ряд вопросов. Ваш сегмент растет, уменьшается или будет стабилен в течение следующих нескольких лет? На какую долю рынка, по вашему мнению, вы можете претендовать? Какая доля рынка по вашим прогнозам будет принадлежать вам в течение следующих 2–3 лет? В этом разделе лучше всего использовать графические объекты, чтобы продемонстрировать рост (график) или процент рынков или групп (круговая диаграмма).</w:t>
          </w:r>
        </w:p>
      </w:docPartBody>
    </w:docPart>
    <w:docPart>
      <w:docPartPr>
        <w:name w:val="2F573BE4803BC44E84AC55E5D2FA2D1D"/>
        <w:category>
          <w:name w:val="General"/>
          <w:gallery w:val="placeholder"/>
        </w:category>
        <w:types>
          <w:type w:val="bbPlcHdr"/>
        </w:types>
        <w:behaviors>
          <w:behavior w:val="content"/>
        </w:behaviors>
        <w:guid w:val="{E147C2E9-C3C6-A144-963D-6576F53183CB}"/>
      </w:docPartPr>
      <w:docPartBody>
        <w:p w:rsidR="00106B07" w:rsidRDefault="004B439E" w:rsidP="004B439E">
          <w:pPr>
            <w:pStyle w:val="2F573BE4803BC44E84AC55E5D2FA2D1D4"/>
          </w:pPr>
          <w:r w:rsidRPr="00EB63EF">
            <w:rPr>
              <w:rStyle w:val="a4"/>
              <w:lang w:bidi="ru-RU"/>
            </w:rPr>
            <w:t>Общий наличный рынок (ОНР).</w:t>
          </w:r>
        </w:p>
      </w:docPartBody>
    </w:docPart>
    <w:docPart>
      <w:docPartPr>
        <w:name w:val="48D7E473B4B6524EB11CB20F2AB2DFA7"/>
        <w:category>
          <w:name w:val="General"/>
          <w:gallery w:val="placeholder"/>
        </w:category>
        <w:types>
          <w:type w:val="bbPlcHdr"/>
        </w:types>
        <w:behaviors>
          <w:behavior w:val="content"/>
        </w:behaviors>
        <w:guid w:val="{18307E5D-4397-7141-9876-7DAE5B3315FA}"/>
      </w:docPartPr>
      <w:docPartBody>
        <w:p w:rsidR="00106B07" w:rsidRDefault="004B439E" w:rsidP="004B439E">
          <w:pPr>
            <w:pStyle w:val="48D7E473B4B6524EB11CB20F2AB2DFA71"/>
          </w:pPr>
          <w:r w:rsidRPr="00EB63EF">
            <w:rPr>
              <w:lang w:bidi="ru-RU"/>
            </w:rPr>
            <w:t>Определив отрасль, укажите итоговые данные о перспективах в отрасли или вашем специфическом рынке. Это конкретный тип семей или географическое расположение?</w:t>
          </w:r>
        </w:p>
      </w:docPartBody>
    </w:docPart>
    <w:docPart>
      <w:docPartPr>
        <w:name w:val="A1E7A4E2613E524695D261A8106259D9"/>
        <w:category>
          <w:name w:val="General"/>
          <w:gallery w:val="placeholder"/>
        </w:category>
        <w:types>
          <w:type w:val="bbPlcHdr"/>
        </w:types>
        <w:behaviors>
          <w:behavior w:val="content"/>
        </w:behaviors>
        <w:guid w:val="{AC92E193-A650-594B-A551-7B65865E6D3A}"/>
      </w:docPartPr>
      <w:docPartBody>
        <w:p w:rsidR="00106B07" w:rsidRDefault="004B439E" w:rsidP="004B439E">
          <w:pPr>
            <w:pStyle w:val="A1E7A4E2613E524695D261A8106259D94"/>
          </w:pPr>
          <w:r w:rsidRPr="00EB63EF">
            <w:rPr>
              <w:rStyle w:val="a4"/>
              <w:lang w:bidi="ru-RU"/>
            </w:rPr>
            <w:t>Доступный объем целевого рынка (ДОЦР).</w:t>
          </w:r>
        </w:p>
      </w:docPartBody>
    </w:docPart>
    <w:docPart>
      <w:docPartPr>
        <w:name w:val="F8482B698C709742A9994FAF895E190D"/>
        <w:category>
          <w:name w:val="General"/>
          <w:gallery w:val="placeholder"/>
        </w:category>
        <w:types>
          <w:type w:val="bbPlcHdr"/>
        </w:types>
        <w:behaviors>
          <w:behavior w:val="content"/>
        </w:behaviors>
        <w:guid w:val="{C6E09B64-9D2A-2747-9A86-0F4D863BE07B}"/>
      </w:docPartPr>
      <w:docPartBody>
        <w:p w:rsidR="00106B07" w:rsidRDefault="004B439E" w:rsidP="004B439E">
          <w:pPr>
            <w:pStyle w:val="F8482B698C709742A9994FAF895E190D1"/>
          </w:pPr>
          <w:r w:rsidRPr="00EB63EF">
            <w:rPr>
              <w:lang w:bidi="ru-RU"/>
            </w:rPr>
            <w:t>Используя описанный выше ОНР, определите фактических потенциальных клиентов, которых вы можете привлечь (услуги, маркетинг, поставки и т. д.).</w:t>
          </w:r>
        </w:p>
      </w:docPartBody>
    </w:docPart>
    <w:docPart>
      <w:docPartPr>
        <w:name w:val="4151B66878623A4CA5CDC8901A8A861A"/>
        <w:category>
          <w:name w:val="General"/>
          <w:gallery w:val="placeholder"/>
        </w:category>
        <w:types>
          <w:type w:val="bbPlcHdr"/>
        </w:types>
        <w:behaviors>
          <w:behavior w:val="content"/>
        </w:behaviors>
        <w:guid w:val="{28CC77FA-5F61-B047-B93D-5A3FCE3428F0}"/>
      </w:docPartPr>
      <w:docPartBody>
        <w:p w:rsidR="00106B07" w:rsidRDefault="004B439E" w:rsidP="004B439E">
          <w:pPr>
            <w:pStyle w:val="4151B66878623A4CA5CDC8901A8A861A4"/>
          </w:pPr>
          <w:r w:rsidRPr="00EB63EF">
            <w:rPr>
              <w:rStyle w:val="a4"/>
              <w:lang w:bidi="ru-RU"/>
            </w:rPr>
            <w:t>Сегменты рынка.</w:t>
          </w:r>
        </w:p>
      </w:docPartBody>
    </w:docPart>
    <w:docPart>
      <w:docPartPr>
        <w:name w:val="6CA134F9882F614DA93EFD4762870624"/>
        <w:category>
          <w:name w:val="General"/>
          <w:gallery w:val="placeholder"/>
        </w:category>
        <w:types>
          <w:type w:val="bbPlcHdr"/>
        </w:types>
        <w:behaviors>
          <w:behavior w:val="content"/>
        </w:behaviors>
        <w:guid w:val="{9B36338D-9D60-E347-B720-AD3EE8EB715B}"/>
      </w:docPartPr>
      <w:docPartBody>
        <w:p w:rsidR="00106B07" w:rsidRDefault="004B439E" w:rsidP="004B439E">
          <w:pPr>
            <w:pStyle w:val="6CA134F9882F614DA93EFD47628706241"/>
          </w:pPr>
          <w:r w:rsidRPr="00EB63EF">
            <w:rPr>
              <w:lang w:bidi="ru-RU"/>
            </w:rPr>
            <w:t>Какие основные сегменты или группы можно выделить в общей отрасли? Как вы классифицируете их: по географическому расположению, демографическим группам, этнической принадлежности и возрасту клиентов, типу компании, типу потенциальных клиентов и т. д.?</w:t>
          </w:r>
        </w:p>
      </w:docPartBody>
    </w:docPart>
    <w:docPart>
      <w:docPartPr>
        <w:name w:val="19A14F0BE03490408883E9F2A99F3133"/>
        <w:category>
          <w:name w:val="General"/>
          <w:gallery w:val="placeholder"/>
        </w:category>
        <w:types>
          <w:type w:val="bbPlcHdr"/>
        </w:types>
        <w:behaviors>
          <w:behavior w:val="content"/>
        </w:behaviors>
        <w:guid w:val="{E7DDE3C9-F7EC-B04F-9CE5-A5AF76F89A1F}"/>
      </w:docPartPr>
      <w:docPartBody>
        <w:p w:rsidR="00106B07" w:rsidRDefault="004B439E" w:rsidP="004B439E">
          <w:pPr>
            <w:pStyle w:val="19A14F0BE03490408883E9F2A99F31334"/>
          </w:pPr>
          <w:r w:rsidRPr="00EB63EF">
            <w:rPr>
              <w:rStyle w:val="a4"/>
              <w:lang w:bidi="ru-RU"/>
            </w:rPr>
            <w:t>Целевой рынок.</w:t>
          </w:r>
        </w:p>
      </w:docPartBody>
    </w:docPart>
    <w:docPart>
      <w:docPartPr>
        <w:name w:val="349DC0A685E51C408A758C4CC4DD92B2"/>
        <w:category>
          <w:name w:val="General"/>
          <w:gallery w:val="placeholder"/>
        </w:category>
        <w:types>
          <w:type w:val="bbPlcHdr"/>
        </w:types>
        <w:behaviors>
          <w:behavior w:val="content"/>
        </w:behaviors>
        <w:guid w:val="{4C9A0E5F-5170-404A-947A-761ABA4C7C0C}"/>
      </w:docPartPr>
      <w:docPartBody>
        <w:p w:rsidR="00106B07" w:rsidRDefault="004B439E" w:rsidP="004B439E">
          <w:pPr>
            <w:pStyle w:val="349DC0A685E51C408A758C4CC4DD92B21"/>
          </w:pPr>
          <w:r w:rsidRPr="00EB63EF">
            <w:rPr>
              <w:lang w:bidi="ru-RU"/>
            </w:rPr>
            <w:t>Теперь, когда вы определили различные сегменты рынка, укажите конкретный целевой рынок. Почему вы выбрали этот целевой рынок? Почему вы считаете, что работа с этой группой будет успешной? Почему вы сосредоточились только на этой группе? Планируете ли вы расширять свой целевой рынок и почему?</w:t>
          </w:r>
        </w:p>
      </w:docPartBody>
    </w:docPart>
    <w:docPart>
      <w:docPartPr>
        <w:name w:val="9CC72EA4E6EDA94BA03C5ADEFC7E232A"/>
        <w:category>
          <w:name w:val="General"/>
          <w:gallery w:val="placeholder"/>
        </w:category>
        <w:types>
          <w:type w:val="bbPlcHdr"/>
        </w:types>
        <w:behaviors>
          <w:behavior w:val="content"/>
        </w:behaviors>
        <w:guid w:val="{BD760935-C52C-5741-AFD5-E4AC9333E90E}"/>
      </w:docPartPr>
      <w:docPartBody>
        <w:p w:rsidR="00106B07" w:rsidRDefault="004B439E" w:rsidP="004B439E">
          <w:pPr>
            <w:pStyle w:val="9CC72EA4E6EDA94BA03C5ADEFC7E232A4"/>
          </w:pPr>
          <w:r w:rsidRPr="00EB63EF">
            <w:rPr>
              <w:rStyle w:val="a4"/>
              <w:lang w:bidi="ru-RU"/>
            </w:rPr>
            <w:t>Конкуренция.</w:t>
          </w:r>
        </w:p>
      </w:docPartBody>
    </w:docPart>
    <w:docPart>
      <w:docPartPr>
        <w:name w:val="79858AF658D7704D859771A1C01891B6"/>
        <w:category>
          <w:name w:val="General"/>
          <w:gallery w:val="placeholder"/>
        </w:category>
        <w:types>
          <w:type w:val="bbPlcHdr"/>
        </w:types>
        <w:behaviors>
          <w:behavior w:val="content"/>
        </w:behaviors>
        <w:guid w:val="{01522FF6-1B90-E041-82F8-45C3B5EB58CC}"/>
      </w:docPartPr>
      <w:docPartBody>
        <w:p w:rsidR="00106B07" w:rsidRDefault="004B439E" w:rsidP="004B439E">
          <w:pPr>
            <w:pStyle w:val="79858AF658D7704D859771A1C01891B61"/>
          </w:pPr>
          <w:r w:rsidRPr="00EB63EF">
            <w:rPr>
              <w:lang w:bidi="ru-RU"/>
            </w:rPr>
            <w:t>Все компании так или иначе соревнуются с другими, будь то определенные, непосредственные конкуренты или устоявшиеся привычки клиентов. Они решают свои проблемы по-другому. Определяя конкурентов, следует установить, кто еще предоставляет продукты или услуги для решения интересующей вас проблемы. Каковы преимущества вашей компании перед этими конкурентами? Как вы будете выделяться среди них? Иногда бизнес-план включает сравнительную таблицу услуг, предлагаемых разными компаниями. В этом разделе следует рассказать, что делает ваше решение уникальным и в чем оно превосходит решения конкурентов на целевом рынке.</w:t>
          </w:r>
        </w:p>
      </w:docPartBody>
    </w:docPart>
    <w:docPart>
      <w:docPartPr>
        <w:name w:val="05C64BAE486B51448BF462FA4A724F6E"/>
        <w:category>
          <w:name w:val="General"/>
          <w:gallery w:val="placeholder"/>
        </w:category>
        <w:types>
          <w:type w:val="bbPlcHdr"/>
        </w:types>
        <w:behaviors>
          <w:behavior w:val="content"/>
        </w:behaviors>
        <w:guid w:val="{4756D0C3-F6FB-684D-8BE3-9A32C6363868}"/>
      </w:docPartPr>
      <w:docPartBody>
        <w:p w:rsidR="00106B07" w:rsidRDefault="004B439E" w:rsidP="004B439E">
          <w:pPr>
            <w:pStyle w:val="05C64BAE486B51448BF462FA4A724F6E4"/>
          </w:pPr>
          <w:r w:rsidRPr="00EB63EF">
            <w:rPr>
              <w:rStyle w:val="a4"/>
              <w:lang w:bidi="ru-RU"/>
            </w:rPr>
            <w:t>Непосредственные конкуренты.</w:t>
          </w:r>
        </w:p>
      </w:docPartBody>
    </w:docPart>
    <w:docPart>
      <w:docPartPr>
        <w:name w:val="FA0ED22A7C282244A78FF6A18353B5E0"/>
        <w:category>
          <w:name w:val="General"/>
          <w:gallery w:val="placeholder"/>
        </w:category>
        <w:types>
          <w:type w:val="bbPlcHdr"/>
        </w:types>
        <w:behaviors>
          <w:behavior w:val="content"/>
        </w:behaviors>
        <w:guid w:val="{5108E108-6E6A-FC47-8026-6C810AB96BD8}"/>
      </w:docPartPr>
      <w:docPartBody>
        <w:p w:rsidR="00106B07" w:rsidRDefault="004B439E" w:rsidP="004B439E">
          <w:pPr>
            <w:pStyle w:val="FA0ED22A7C282244A78FF6A18353B5E01"/>
          </w:pPr>
          <w:r w:rsidRPr="00EB63EF">
            <w:rPr>
              <w:lang w:bidi="ru-RU"/>
            </w:rPr>
            <w:t>Кто является вашими основными конкурентами? Сколько медицинских компаний есть в области? Сколько времени они работают на рынке? Каковы их преимущества?</w:t>
          </w:r>
        </w:p>
      </w:docPartBody>
    </w:docPart>
    <w:docPart>
      <w:docPartPr>
        <w:name w:val="B55C5427BD4D59488B8B1D60A9DCDB4A"/>
        <w:category>
          <w:name w:val="General"/>
          <w:gallery w:val="placeholder"/>
        </w:category>
        <w:types>
          <w:type w:val="bbPlcHdr"/>
        </w:types>
        <w:behaviors>
          <w:behavior w:val="content"/>
        </w:behaviors>
        <w:guid w:val="{61033452-5C18-3A47-B4F7-9C9596ADD554}"/>
      </w:docPartPr>
      <w:docPartBody>
        <w:p w:rsidR="00106B07" w:rsidRDefault="004B439E" w:rsidP="004B439E">
          <w:pPr>
            <w:pStyle w:val="B55C5427BD4D59488B8B1D60A9DCDB4A4"/>
          </w:pPr>
          <w:r w:rsidRPr="00EB63EF">
            <w:rPr>
              <w:rStyle w:val="a4"/>
              <w:lang w:bidi="ru-RU"/>
            </w:rPr>
            <w:t>Текущее положение вещей.</w:t>
          </w:r>
        </w:p>
      </w:docPartBody>
    </w:docPart>
    <w:docPart>
      <w:docPartPr>
        <w:name w:val="6AEE1ED437DF0543BFC7D5D27129628C"/>
        <w:category>
          <w:name w:val="General"/>
          <w:gallery w:val="placeholder"/>
        </w:category>
        <w:types>
          <w:type w:val="bbPlcHdr"/>
        </w:types>
        <w:behaviors>
          <w:behavior w:val="content"/>
        </w:behaviors>
        <w:guid w:val="{3D2E7AD9-EA71-8D4E-8D8B-5A14346AE62E}"/>
      </w:docPartPr>
      <w:docPartBody>
        <w:p w:rsidR="00106B07" w:rsidRDefault="004B439E" w:rsidP="004B439E">
          <w:pPr>
            <w:pStyle w:val="6AEE1ED437DF0543BFC7D5D27129628C1"/>
          </w:pPr>
          <w:r w:rsidRPr="00EB63EF">
            <w:rPr>
              <w:lang w:bidi="ru-RU"/>
            </w:rPr>
            <w:t>Пытаетесь ли вы изменить текущие общепринятые практики? Используете ли вы новую технологию или процесс, который изменит мнение клиентов?</w:t>
          </w:r>
        </w:p>
      </w:docPartBody>
    </w:docPart>
    <w:docPart>
      <w:docPartPr>
        <w:name w:val="D19AD8EC6BFE0547B63668761B8FC6A2"/>
        <w:category>
          <w:name w:val="General"/>
          <w:gallery w:val="placeholder"/>
        </w:category>
        <w:types>
          <w:type w:val="bbPlcHdr"/>
        </w:types>
        <w:behaviors>
          <w:behavior w:val="content"/>
        </w:behaviors>
        <w:guid w:val="{C4EEEDB1-A5EF-854D-868E-6D0B65AB3921}"/>
      </w:docPartPr>
      <w:docPartBody>
        <w:p w:rsidR="00106B07" w:rsidRDefault="004B439E" w:rsidP="004B439E">
          <w:pPr>
            <w:pStyle w:val="D19AD8EC6BFE0547B63668761B8FC6A24"/>
          </w:pPr>
          <w:r w:rsidRPr="00EB63EF">
            <w:rPr>
              <w:rStyle w:val="a4"/>
              <w:lang w:bidi="ru-RU"/>
            </w:rPr>
            <w:t>Цены.</w:t>
          </w:r>
        </w:p>
      </w:docPartBody>
    </w:docPart>
    <w:docPart>
      <w:docPartPr>
        <w:name w:val="A773FEF234187B4DAE2263A9C8A06266"/>
        <w:category>
          <w:name w:val="General"/>
          <w:gallery w:val="placeholder"/>
        </w:category>
        <w:types>
          <w:type w:val="bbPlcHdr"/>
        </w:types>
        <w:behaviors>
          <w:behavior w:val="content"/>
        </w:behaviors>
        <w:guid w:val="{2ADEFC5C-873B-3C45-A4A2-4BA922187516}"/>
      </w:docPartPr>
      <w:docPartBody>
        <w:p w:rsidR="00106B07" w:rsidRDefault="004B439E" w:rsidP="004B439E">
          <w:pPr>
            <w:pStyle w:val="A773FEF234187B4DAE2263A9C8A062661"/>
          </w:pPr>
          <w:r w:rsidRPr="00EB63EF">
            <w:rPr>
              <w:lang w:bidi="ru-RU"/>
            </w:rPr>
            <w:t>Каковы цены ваших продуктов или услуг по сравнению с конкурентами?</w:t>
          </w:r>
        </w:p>
      </w:docPartBody>
    </w:docPart>
    <w:docPart>
      <w:docPartPr>
        <w:name w:val="D279E0F2103F40478DCCDBED0EFEB388"/>
        <w:category>
          <w:name w:val="General"/>
          <w:gallery w:val="placeholder"/>
        </w:category>
        <w:types>
          <w:type w:val="bbPlcHdr"/>
        </w:types>
        <w:behaviors>
          <w:behavior w:val="content"/>
        </w:behaviors>
        <w:guid w:val="{4B276A97-1A9F-1743-8B59-FBDA32A3B789}"/>
      </w:docPartPr>
      <w:docPartBody>
        <w:p w:rsidR="00106B07" w:rsidRDefault="004B439E" w:rsidP="004B439E">
          <w:pPr>
            <w:pStyle w:val="D279E0F2103F40478DCCDBED0EFEB3884"/>
          </w:pPr>
          <w:r w:rsidRPr="00EB63EF">
            <w:rPr>
              <w:rStyle w:val="a4"/>
              <w:lang w:bidi="ru-RU"/>
            </w:rPr>
            <w:t>Реклама.</w:t>
          </w:r>
        </w:p>
      </w:docPartBody>
    </w:docPart>
    <w:docPart>
      <w:docPartPr>
        <w:name w:val="69656E2112E9C14681CAE757015FA307"/>
        <w:category>
          <w:name w:val="General"/>
          <w:gallery w:val="placeholder"/>
        </w:category>
        <w:types>
          <w:type w:val="bbPlcHdr"/>
        </w:types>
        <w:behaviors>
          <w:behavior w:val="content"/>
        </w:behaviors>
        <w:guid w:val="{206066B5-843F-5F46-90BA-CB3CE4E1830A}"/>
      </w:docPartPr>
      <w:docPartBody>
        <w:p w:rsidR="00106B07" w:rsidRDefault="004B439E" w:rsidP="004B439E">
          <w:pPr>
            <w:pStyle w:val="69656E2112E9C14681CAE757015FA3071"/>
          </w:pPr>
          <w:r w:rsidRPr="00EB63EF">
            <w:rPr>
              <w:lang w:bidi="ru-RU"/>
            </w:rPr>
            <w:t>Как ваши продукты или услуги будут выгодно позиционироваться по сравнению с конкурентами и текущим положением вещей?</w:t>
          </w:r>
        </w:p>
      </w:docPartBody>
    </w:docPart>
    <w:docPart>
      <w:docPartPr>
        <w:name w:val="DA6A9CFEE321ED42B67ED63B447904FC"/>
        <w:category>
          <w:name w:val="General"/>
          <w:gallery w:val="placeholder"/>
        </w:category>
        <w:types>
          <w:type w:val="bbPlcHdr"/>
        </w:types>
        <w:behaviors>
          <w:behavior w:val="content"/>
        </w:behaviors>
        <w:guid w:val="{722997AD-E5EF-D84D-8D0C-7FBBAA1E86B8}"/>
      </w:docPartPr>
      <w:docPartBody>
        <w:p w:rsidR="00106B07" w:rsidRDefault="004B439E" w:rsidP="004B439E">
          <w:pPr>
            <w:pStyle w:val="DA6A9CFEE321ED42B67ED63B447904FC4"/>
          </w:pPr>
          <w:r w:rsidRPr="00EB63EF">
            <w:rPr>
              <w:rStyle w:val="a4"/>
              <w:lang w:bidi="ru-RU"/>
            </w:rPr>
            <w:t>Уникальность.</w:t>
          </w:r>
        </w:p>
      </w:docPartBody>
    </w:docPart>
    <w:docPart>
      <w:docPartPr>
        <w:name w:val="3821377AA584E94AABDE0F10F1D69EF5"/>
        <w:category>
          <w:name w:val="General"/>
          <w:gallery w:val="placeholder"/>
        </w:category>
        <w:types>
          <w:type w:val="bbPlcHdr"/>
        </w:types>
        <w:behaviors>
          <w:behavior w:val="content"/>
        </w:behaviors>
        <w:guid w:val="{4A01CF78-BEA0-8D40-9061-64D505CB3E98}"/>
      </w:docPartPr>
      <w:docPartBody>
        <w:p w:rsidR="00106B07" w:rsidRDefault="004B439E" w:rsidP="004B439E">
          <w:pPr>
            <w:pStyle w:val="3821377AA584E94AABDE0F10F1D69EF51"/>
          </w:pPr>
          <w:r w:rsidRPr="00EB63EF">
            <w:rPr>
              <w:lang w:bidi="ru-RU"/>
            </w:rPr>
            <w:t>Почему ваши продукты или услуги займут долю рынка? Будете ли вы занимать сегменты рынка, еще не занятые конкурентами, или вам потребуется убедить клиента перейти на ваши продукты или услуги? Как вы будете это делать? (Например, работаете ли вы дольше, чтобы охватить другой рынок? Предоставляете ли вы дополнительные услуги или комплексное обслуживание для семей?)</w:t>
          </w:r>
        </w:p>
      </w:docPartBody>
    </w:docPart>
    <w:docPart>
      <w:docPartPr>
        <w:name w:val="5E5D2F94376B3F49B07BD03CC677FC72"/>
        <w:category>
          <w:name w:val="General"/>
          <w:gallery w:val="placeholder"/>
        </w:category>
        <w:types>
          <w:type w:val="bbPlcHdr"/>
        </w:types>
        <w:behaviors>
          <w:behavior w:val="content"/>
        </w:behaviors>
        <w:guid w:val="{3332859D-C2D5-FE4A-BCC8-C1A1BC449FA0}"/>
      </w:docPartPr>
      <w:docPartBody>
        <w:p w:rsidR="00106B07" w:rsidRDefault="004B439E" w:rsidP="004B439E">
          <w:pPr>
            <w:pStyle w:val="5E5D2F94376B3F49B07BD03CC677FC724"/>
          </w:pPr>
          <w:r w:rsidRPr="00EB63EF">
            <w:rPr>
              <w:rStyle w:val="a4"/>
              <w:lang w:bidi="ru-RU"/>
            </w:rPr>
            <w:t>Анализ ССВУ.</w:t>
          </w:r>
        </w:p>
      </w:docPartBody>
    </w:docPart>
    <w:docPart>
      <w:docPartPr>
        <w:name w:val="0F96712890E56A4390E4FA49CC9FDE51"/>
        <w:category>
          <w:name w:val="General"/>
          <w:gallery w:val="placeholder"/>
        </w:category>
        <w:types>
          <w:type w:val="bbPlcHdr"/>
        </w:types>
        <w:behaviors>
          <w:behavior w:val="content"/>
        </w:behaviors>
        <w:guid w:val="{BEA51CA6-827E-AE45-9491-870DECB7437A}"/>
      </w:docPartPr>
      <w:docPartBody>
        <w:p w:rsidR="00106B07" w:rsidRDefault="004B439E" w:rsidP="004B439E">
          <w:pPr>
            <w:pStyle w:val="0F96712890E56A4390E4FA49CC9FDE511"/>
          </w:pPr>
          <w:r w:rsidRPr="00EB63EF">
            <w:rPr>
              <w:lang w:bidi="ru-RU"/>
            </w:rPr>
            <w:t>Вы можете добавить анализ ССВУ, заполнив приведенные ниже поля, чтобы оценить свою компанию в текущих условиях с точки зрения сильных и слабых сторон (внутренних факторов), а также возможностей и угроз (внешних факторов). Рекомендуем практиковать такой анализ ежегодно. Завершив анализ, поделитесь своими соображениями: как ваши сильные стороны могут помочь вам использовать максимум возможностей с минимальным риском; как ваши слабые стороны могут помешать вам извлекать выгоду из возможностей; каким угрозам вас могут подвергать ваши слабые стороны?</w:t>
          </w:r>
        </w:p>
      </w:docPartBody>
    </w:docPart>
    <w:docPart>
      <w:docPartPr>
        <w:name w:val="F434F3C51CA20842BAF33E0699E6D461"/>
        <w:category>
          <w:name w:val="General"/>
          <w:gallery w:val="placeholder"/>
        </w:category>
        <w:types>
          <w:type w:val="bbPlcHdr"/>
        </w:types>
        <w:behaviors>
          <w:behavior w:val="content"/>
        </w:behaviors>
        <w:guid w:val="{12137507-8B0D-D845-A186-B2ADC335F98D}"/>
      </w:docPartPr>
      <w:docPartBody>
        <w:p w:rsidR="00106B07" w:rsidRDefault="004B439E" w:rsidP="004B439E">
          <w:pPr>
            <w:pStyle w:val="F434F3C51CA20842BAF33E0699E6D4611"/>
          </w:pPr>
          <w:r w:rsidRPr="00EB63EF">
            <w:rPr>
              <w:lang w:bidi="ru-RU"/>
            </w:rPr>
            <w:t>СИЛЬНЫЕ СТОРОНЫ</w:t>
          </w:r>
        </w:p>
      </w:docPartBody>
    </w:docPart>
    <w:docPart>
      <w:docPartPr>
        <w:name w:val="9D63AFC9D304474882B4A5BEC38A7676"/>
        <w:category>
          <w:name w:val="General"/>
          <w:gallery w:val="placeholder"/>
        </w:category>
        <w:types>
          <w:type w:val="bbPlcHdr"/>
        </w:types>
        <w:behaviors>
          <w:behavior w:val="content"/>
        </w:behaviors>
        <w:guid w:val="{89060BB6-4A6F-7947-BCF7-9CECBABFB212}"/>
      </w:docPartPr>
      <w:docPartBody>
        <w:p w:rsidR="004B439E" w:rsidRPr="00EB63EF" w:rsidRDefault="004B439E" w:rsidP="00684E08">
          <w:pPr>
            <w:pStyle w:val="a"/>
          </w:pPr>
          <w:r w:rsidRPr="00EB63EF">
            <w:rPr>
              <w:lang w:bidi="ru-RU"/>
            </w:rPr>
            <w:t>Преимущество</w:t>
          </w:r>
        </w:p>
        <w:p w:rsidR="004B439E" w:rsidRPr="00EB63EF" w:rsidRDefault="004B439E" w:rsidP="00684E08">
          <w:pPr>
            <w:pStyle w:val="a"/>
          </w:pPr>
          <w:r w:rsidRPr="00EB63EF">
            <w:rPr>
              <w:lang w:bidi="ru-RU"/>
            </w:rPr>
            <w:t>Возможности</w:t>
          </w:r>
        </w:p>
        <w:p w:rsidR="004B439E" w:rsidRPr="00EB63EF" w:rsidRDefault="004B439E" w:rsidP="00684E08">
          <w:pPr>
            <w:pStyle w:val="a"/>
          </w:pPr>
          <w:r w:rsidRPr="00EB63EF">
            <w:rPr>
              <w:lang w:bidi="ru-RU"/>
            </w:rPr>
            <w:t>Ресурсы, люди</w:t>
          </w:r>
        </w:p>
        <w:p w:rsidR="004B439E" w:rsidRPr="00EB63EF" w:rsidRDefault="004B439E" w:rsidP="00684E08">
          <w:pPr>
            <w:pStyle w:val="a"/>
          </w:pPr>
          <w:r w:rsidRPr="00EB63EF">
            <w:rPr>
              <w:lang w:bidi="ru-RU"/>
            </w:rPr>
            <w:t>Опыт работы</w:t>
          </w:r>
        </w:p>
        <w:p w:rsidR="004B439E" w:rsidRPr="00EB63EF" w:rsidRDefault="004B439E" w:rsidP="00684E08">
          <w:pPr>
            <w:pStyle w:val="a"/>
          </w:pPr>
          <w:r w:rsidRPr="00EB63EF">
            <w:rPr>
              <w:lang w:bidi="ru-RU"/>
            </w:rPr>
            <w:t>Финансовые резервы</w:t>
          </w:r>
        </w:p>
        <w:p w:rsidR="004B439E" w:rsidRPr="00EB63EF" w:rsidRDefault="004B439E" w:rsidP="00684E08">
          <w:pPr>
            <w:pStyle w:val="a"/>
          </w:pPr>
          <w:r w:rsidRPr="00EB63EF">
            <w:rPr>
              <w:lang w:bidi="ru-RU"/>
            </w:rPr>
            <w:t>Конкурентное предложение</w:t>
          </w:r>
        </w:p>
        <w:p w:rsidR="00106B07" w:rsidRDefault="004B439E" w:rsidP="004B439E">
          <w:pPr>
            <w:pStyle w:val="9D63AFC9D304474882B4A5BEC38A76761"/>
          </w:pPr>
          <w:r w:rsidRPr="00EB63EF">
            <w:rPr>
              <w:lang w:bidi="ru-RU"/>
            </w:rPr>
            <w:t>Цена, ценность, качество</w:t>
          </w:r>
        </w:p>
      </w:docPartBody>
    </w:docPart>
    <w:docPart>
      <w:docPartPr>
        <w:name w:val="32B5227AE8F9C3408ED86A4414B07CE5"/>
        <w:category>
          <w:name w:val="General"/>
          <w:gallery w:val="placeholder"/>
        </w:category>
        <w:types>
          <w:type w:val="bbPlcHdr"/>
        </w:types>
        <w:behaviors>
          <w:behavior w:val="content"/>
        </w:behaviors>
        <w:guid w:val="{81A260EF-7D5B-684E-A754-FCF9CAC2B34A}"/>
      </w:docPartPr>
      <w:docPartBody>
        <w:p w:rsidR="00106B07" w:rsidRDefault="004B439E" w:rsidP="004B439E">
          <w:pPr>
            <w:pStyle w:val="32B5227AE8F9C3408ED86A4414B07CE51"/>
          </w:pPr>
          <w:r w:rsidRPr="00EB63EF">
            <w:rPr>
              <w:lang w:bidi="ru-RU"/>
            </w:rPr>
            <w:t>СЛАБЫЕ СТОРОНЫ</w:t>
          </w:r>
        </w:p>
      </w:docPartBody>
    </w:docPart>
    <w:docPart>
      <w:docPartPr>
        <w:name w:val="1A5FF9897F79D943897FA876F05A5D11"/>
        <w:category>
          <w:name w:val="General"/>
          <w:gallery w:val="placeholder"/>
        </w:category>
        <w:types>
          <w:type w:val="bbPlcHdr"/>
        </w:types>
        <w:behaviors>
          <w:behavior w:val="content"/>
        </w:behaviors>
        <w:guid w:val="{5E37A71A-8518-E748-B621-6E33979F731A}"/>
      </w:docPartPr>
      <w:docPartBody>
        <w:p w:rsidR="004B439E" w:rsidRPr="00EB63EF" w:rsidRDefault="004B439E" w:rsidP="00684E08">
          <w:pPr>
            <w:pStyle w:val="2"/>
          </w:pPr>
          <w:r w:rsidRPr="00EB63EF">
            <w:rPr>
              <w:lang w:bidi="ru-RU"/>
            </w:rPr>
            <w:t>Недостатки</w:t>
          </w:r>
        </w:p>
        <w:p w:rsidR="004B439E" w:rsidRPr="00EB63EF" w:rsidRDefault="004B439E" w:rsidP="00684E08">
          <w:pPr>
            <w:pStyle w:val="2"/>
          </w:pPr>
          <w:r w:rsidRPr="00EB63EF">
            <w:rPr>
              <w:lang w:bidi="ru-RU"/>
            </w:rPr>
            <w:t>Разрыв в возможностях</w:t>
          </w:r>
        </w:p>
        <w:p w:rsidR="004B439E" w:rsidRPr="00EB63EF" w:rsidRDefault="004B439E" w:rsidP="00684E08">
          <w:pPr>
            <w:pStyle w:val="2"/>
          </w:pPr>
          <w:r w:rsidRPr="00EB63EF">
            <w:rPr>
              <w:lang w:bidi="ru-RU"/>
            </w:rPr>
            <w:t>Движение денежных средств</w:t>
          </w:r>
        </w:p>
        <w:p w:rsidR="004B439E" w:rsidRPr="00EB63EF" w:rsidRDefault="004B439E" w:rsidP="00684E08">
          <w:pPr>
            <w:pStyle w:val="2"/>
          </w:pPr>
          <w:r w:rsidRPr="00EB63EF">
            <w:rPr>
              <w:lang w:bidi="ru-RU"/>
            </w:rPr>
            <w:t>Поставщики</w:t>
          </w:r>
        </w:p>
        <w:p w:rsidR="004B439E" w:rsidRPr="00EB63EF" w:rsidRDefault="004B439E" w:rsidP="00684E08">
          <w:pPr>
            <w:pStyle w:val="2"/>
          </w:pPr>
          <w:r w:rsidRPr="00EB63EF">
            <w:rPr>
              <w:lang w:bidi="ru-RU"/>
            </w:rPr>
            <w:t>Опыт работы</w:t>
          </w:r>
        </w:p>
        <w:p w:rsidR="004B439E" w:rsidRPr="00EB63EF" w:rsidRDefault="004B439E" w:rsidP="00684E08">
          <w:pPr>
            <w:pStyle w:val="2"/>
          </w:pPr>
          <w:r w:rsidRPr="00EB63EF">
            <w:rPr>
              <w:lang w:bidi="ru-RU"/>
            </w:rPr>
            <w:t>Области для улучшения</w:t>
          </w:r>
        </w:p>
        <w:p w:rsidR="00106B07" w:rsidRDefault="004B439E" w:rsidP="004B439E">
          <w:pPr>
            <w:pStyle w:val="1A5FF9897F79D943897FA876F05A5D111"/>
          </w:pPr>
          <w:r w:rsidRPr="00EB63EF">
            <w:rPr>
              <w:lang w:bidi="ru-RU"/>
            </w:rPr>
            <w:t>Причина потери клиентов</w:t>
          </w:r>
        </w:p>
      </w:docPartBody>
    </w:docPart>
    <w:docPart>
      <w:docPartPr>
        <w:name w:val="AF2039079C2DD74B83944BB6998FB505"/>
        <w:category>
          <w:name w:val="General"/>
          <w:gallery w:val="placeholder"/>
        </w:category>
        <w:types>
          <w:type w:val="bbPlcHdr"/>
        </w:types>
        <w:behaviors>
          <w:behavior w:val="content"/>
        </w:behaviors>
        <w:guid w:val="{5D77802E-5A15-D64E-9AD6-C78A92C3D8E5}"/>
      </w:docPartPr>
      <w:docPartBody>
        <w:p w:rsidR="00106B07" w:rsidRDefault="004B439E" w:rsidP="004B439E">
          <w:pPr>
            <w:pStyle w:val="AF2039079C2DD74B83944BB6998FB5051"/>
          </w:pPr>
          <w:r w:rsidRPr="00EB63EF">
            <w:rPr>
              <w:lang w:bidi="ru-RU"/>
            </w:rPr>
            <w:t>ВОЗМОЖНОСТИ</w:t>
          </w:r>
        </w:p>
      </w:docPartBody>
    </w:docPart>
    <w:docPart>
      <w:docPartPr>
        <w:name w:val="BAA98B5FE8D39B4CA704D4895C90434A"/>
        <w:category>
          <w:name w:val="General"/>
          <w:gallery w:val="placeholder"/>
        </w:category>
        <w:types>
          <w:type w:val="bbPlcHdr"/>
        </w:types>
        <w:behaviors>
          <w:behavior w:val="content"/>
        </w:behaviors>
        <w:guid w:val="{69CF32A7-7B4D-4849-9563-1D3AEC44ED6B}"/>
      </w:docPartPr>
      <w:docPartBody>
        <w:p w:rsidR="004B439E" w:rsidRPr="00EB63EF" w:rsidRDefault="004B439E" w:rsidP="00684E08">
          <w:pPr>
            <w:pStyle w:val="3"/>
          </w:pPr>
          <w:r w:rsidRPr="00EB63EF">
            <w:rPr>
              <w:lang w:bidi="ru-RU"/>
            </w:rPr>
            <w:t>Области для улучшения</w:t>
          </w:r>
        </w:p>
        <w:p w:rsidR="004B439E" w:rsidRPr="00EB63EF" w:rsidRDefault="004B439E" w:rsidP="00684E08">
          <w:pPr>
            <w:pStyle w:val="3"/>
          </w:pPr>
          <w:r w:rsidRPr="00EB63EF">
            <w:rPr>
              <w:lang w:bidi="ru-RU"/>
            </w:rPr>
            <w:t>Новые сегменты</w:t>
          </w:r>
        </w:p>
        <w:p w:rsidR="004B439E" w:rsidRPr="00EB63EF" w:rsidRDefault="004B439E" w:rsidP="00684E08">
          <w:pPr>
            <w:pStyle w:val="3"/>
          </w:pPr>
          <w:r w:rsidRPr="00EB63EF">
            <w:rPr>
              <w:lang w:bidi="ru-RU"/>
            </w:rPr>
            <w:t>Тенденции отрасли</w:t>
          </w:r>
        </w:p>
        <w:p w:rsidR="004B439E" w:rsidRPr="00EB63EF" w:rsidRDefault="004B439E" w:rsidP="00684E08">
          <w:pPr>
            <w:pStyle w:val="3"/>
          </w:pPr>
          <w:r w:rsidRPr="00EB63EF">
            <w:rPr>
              <w:lang w:bidi="ru-RU"/>
            </w:rPr>
            <w:t>Новые продукты</w:t>
          </w:r>
        </w:p>
        <w:p w:rsidR="004B439E" w:rsidRPr="00EB63EF" w:rsidRDefault="004B439E" w:rsidP="00684E08">
          <w:pPr>
            <w:pStyle w:val="3"/>
          </w:pPr>
          <w:r w:rsidRPr="00EB63EF">
            <w:rPr>
              <w:lang w:bidi="ru-RU"/>
            </w:rPr>
            <w:t>Новые инновации</w:t>
          </w:r>
        </w:p>
        <w:p w:rsidR="00106B07" w:rsidRDefault="004B439E" w:rsidP="004B439E">
          <w:pPr>
            <w:pStyle w:val="BAA98B5FE8D39B4CA704D4895C90434A1"/>
          </w:pPr>
          <w:r w:rsidRPr="00EB63EF">
            <w:rPr>
              <w:lang w:bidi="ru-RU"/>
            </w:rPr>
            <w:t>Ключевой партнер</w:t>
          </w:r>
        </w:p>
      </w:docPartBody>
    </w:docPart>
    <w:docPart>
      <w:docPartPr>
        <w:name w:val="7C47539BB25B2C42920DE1BAECA52F63"/>
        <w:category>
          <w:name w:val="General"/>
          <w:gallery w:val="placeholder"/>
        </w:category>
        <w:types>
          <w:type w:val="bbPlcHdr"/>
        </w:types>
        <w:behaviors>
          <w:behavior w:val="content"/>
        </w:behaviors>
        <w:guid w:val="{3E28CD0E-2F8C-894C-ABF6-226DF2F2C1C9}"/>
      </w:docPartPr>
      <w:docPartBody>
        <w:p w:rsidR="00106B07" w:rsidRDefault="004B439E" w:rsidP="004B439E">
          <w:pPr>
            <w:pStyle w:val="7C47539BB25B2C42920DE1BAECA52F631"/>
          </w:pPr>
          <w:r w:rsidRPr="00EB63EF">
            <w:rPr>
              <w:lang w:bidi="ru-RU"/>
            </w:rPr>
            <w:t>УГРОЗЫ</w:t>
          </w:r>
        </w:p>
      </w:docPartBody>
    </w:docPart>
    <w:docPart>
      <w:docPartPr>
        <w:name w:val="BDE11B4804D3054E90ADB8263AE5D536"/>
        <w:category>
          <w:name w:val="General"/>
          <w:gallery w:val="placeholder"/>
        </w:category>
        <w:types>
          <w:type w:val="bbPlcHdr"/>
        </w:types>
        <w:behaviors>
          <w:behavior w:val="content"/>
        </w:behaviors>
        <w:guid w:val="{2967DBA6-ECF3-2A4B-AA25-05390C12DB6C}"/>
      </w:docPartPr>
      <w:docPartBody>
        <w:p w:rsidR="004B439E" w:rsidRPr="00EB63EF" w:rsidRDefault="004B439E" w:rsidP="00684E08">
          <w:pPr>
            <w:pStyle w:val="4"/>
          </w:pPr>
          <w:r w:rsidRPr="00EB63EF">
            <w:rPr>
              <w:lang w:bidi="ru-RU"/>
            </w:rPr>
            <w:t>Изменение экономики</w:t>
          </w:r>
        </w:p>
        <w:p w:rsidR="004B439E" w:rsidRPr="00EB63EF" w:rsidRDefault="004B439E" w:rsidP="00684E08">
          <w:pPr>
            <w:pStyle w:val="4"/>
          </w:pPr>
          <w:r w:rsidRPr="00EB63EF">
            <w:rPr>
              <w:lang w:bidi="ru-RU"/>
            </w:rPr>
            <w:t>Возникшие препятствия</w:t>
          </w:r>
        </w:p>
        <w:p w:rsidR="004B439E" w:rsidRPr="00EB63EF" w:rsidRDefault="004B439E" w:rsidP="00684E08">
          <w:pPr>
            <w:pStyle w:val="4"/>
          </w:pPr>
          <w:r w:rsidRPr="00EB63EF">
            <w:rPr>
              <w:lang w:bidi="ru-RU"/>
            </w:rPr>
            <w:t>Действия конкурентов</w:t>
          </w:r>
        </w:p>
        <w:p w:rsidR="004B439E" w:rsidRPr="00EB63EF" w:rsidRDefault="004B439E" w:rsidP="00684E08">
          <w:pPr>
            <w:pStyle w:val="4"/>
          </w:pPr>
          <w:r w:rsidRPr="00EB63EF">
            <w:rPr>
              <w:lang w:bidi="ru-RU"/>
            </w:rPr>
            <w:t>Политическое влияние</w:t>
          </w:r>
        </w:p>
        <w:p w:rsidR="004B439E" w:rsidRPr="00EB63EF" w:rsidRDefault="004B439E" w:rsidP="00684E08">
          <w:pPr>
            <w:pStyle w:val="4"/>
          </w:pPr>
          <w:r w:rsidRPr="00EB63EF">
            <w:rPr>
              <w:lang w:bidi="ru-RU"/>
            </w:rPr>
            <w:t>Экологические воздействия</w:t>
          </w:r>
        </w:p>
        <w:p w:rsidR="004B439E" w:rsidRPr="00EB63EF" w:rsidRDefault="004B439E" w:rsidP="00684E08">
          <w:pPr>
            <w:pStyle w:val="4"/>
          </w:pPr>
          <w:r w:rsidRPr="00EB63EF">
            <w:rPr>
              <w:lang w:bidi="ru-RU"/>
            </w:rPr>
            <w:t>Потеря ключевого персонала</w:t>
          </w:r>
        </w:p>
        <w:p w:rsidR="00106B07" w:rsidRDefault="004B439E" w:rsidP="004B439E">
          <w:pPr>
            <w:pStyle w:val="BDE11B4804D3054E90ADB8263AE5D5361"/>
          </w:pPr>
          <w:r w:rsidRPr="00EB63EF">
            <w:rPr>
              <w:lang w:bidi="ru-RU"/>
            </w:rPr>
            <w:t>Спрос на рынке</w:t>
          </w:r>
        </w:p>
      </w:docPartBody>
    </w:docPart>
    <w:docPart>
      <w:docPartPr>
        <w:name w:val="352C72100E75814E8C8558E6E12F5B46"/>
        <w:category>
          <w:name w:val="General"/>
          <w:gallery w:val="placeholder"/>
        </w:category>
        <w:types>
          <w:type w:val="bbPlcHdr"/>
        </w:types>
        <w:behaviors>
          <w:behavior w:val="content"/>
        </w:behaviors>
        <w:guid w:val="{01CE112E-985A-9F46-BB69-CF54B19C93D3}"/>
      </w:docPartPr>
      <w:docPartBody>
        <w:p w:rsidR="00106B07" w:rsidRDefault="004B439E" w:rsidP="004B439E">
          <w:pPr>
            <w:pStyle w:val="352C72100E75814E8C8558E6E12F5B464"/>
          </w:pPr>
          <w:r w:rsidRPr="00EB63EF">
            <w:rPr>
              <w:rStyle w:val="a4"/>
              <w:lang w:bidi="ru-RU"/>
            </w:rPr>
            <w:t>Сильные стороны.</w:t>
          </w:r>
        </w:p>
      </w:docPartBody>
    </w:docPart>
    <w:docPart>
      <w:docPartPr>
        <w:name w:val="63B53347ED8992478247AE0603970EFD"/>
        <w:category>
          <w:name w:val="General"/>
          <w:gallery w:val="placeholder"/>
        </w:category>
        <w:types>
          <w:type w:val="bbPlcHdr"/>
        </w:types>
        <w:behaviors>
          <w:behavior w:val="content"/>
        </w:behaviors>
        <w:guid w:val="{F4496D83-0539-3D4E-8167-7B402D83927D}"/>
      </w:docPartPr>
      <w:docPartBody>
        <w:p w:rsidR="00106B07" w:rsidRDefault="004B439E" w:rsidP="004B439E">
          <w:pPr>
            <w:pStyle w:val="63B53347ED8992478247AE0603970EFD1"/>
          </w:pPr>
          <w:r w:rsidRPr="00EB63EF">
            <w:rPr>
              <w:lang w:bidi="ru-RU"/>
            </w:rPr>
            <w:t>Какими сильными сторонами будет обладать ваша компания на момент открытия? Как они изменятся в будущем? Какие уникальные характеристики отличают вас от конкурентов?</w:t>
          </w:r>
        </w:p>
      </w:docPartBody>
    </w:docPart>
    <w:docPart>
      <w:docPartPr>
        <w:name w:val="AA0C0E540A15294FB145F1862CDE1D13"/>
        <w:category>
          <w:name w:val="General"/>
          <w:gallery w:val="placeholder"/>
        </w:category>
        <w:types>
          <w:type w:val="bbPlcHdr"/>
        </w:types>
        <w:behaviors>
          <w:behavior w:val="content"/>
        </w:behaviors>
        <w:guid w:val="{6D539C50-3EBA-D64C-B882-47069C50FF54}"/>
      </w:docPartPr>
      <w:docPartBody>
        <w:p w:rsidR="00106B07" w:rsidRDefault="004B439E" w:rsidP="004B439E">
          <w:pPr>
            <w:pStyle w:val="AA0C0E540A15294FB145F1862CDE1D134"/>
          </w:pPr>
          <w:r w:rsidRPr="00EB63EF">
            <w:rPr>
              <w:rStyle w:val="a4"/>
              <w:lang w:bidi="ru-RU"/>
            </w:rPr>
            <w:t>Слабые стороны.</w:t>
          </w:r>
        </w:p>
      </w:docPartBody>
    </w:docPart>
    <w:docPart>
      <w:docPartPr>
        <w:name w:val="FC785BF7AE0AB74CA8244251F3A7EDF2"/>
        <w:category>
          <w:name w:val="General"/>
          <w:gallery w:val="placeholder"/>
        </w:category>
        <w:types>
          <w:type w:val="bbPlcHdr"/>
        </w:types>
        <w:behaviors>
          <w:behavior w:val="content"/>
        </w:behaviors>
        <w:guid w:val="{8536A13B-EA38-2649-8025-9CDFCD42E7EE}"/>
      </w:docPartPr>
      <w:docPartBody>
        <w:p w:rsidR="00106B07" w:rsidRDefault="004B439E" w:rsidP="004B439E">
          <w:pPr>
            <w:pStyle w:val="FC785BF7AE0AB74CA8244251F3A7EDF21"/>
          </w:pPr>
          <w:r w:rsidRPr="00EB63EF">
            <w:rPr>
              <w:lang w:bidi="ru-RU"/>
            </w:rPr>
            <w:t>Оказавшись на месте конкурента, что бы вы говорили потенциальным клиентам о недостатках продуктов или услуг вашей компании? Какие важные слабые стороны следует исправить в первую очередь?</w:t>
          </w:r>
        </w:p>
      </w:docPartBody>
    </w:docPart>
    <w:docPart>
      <w:docPartPr>
        <w:name w:val="25A9807E40301A4F99BD04925C6BA094"/>
        <w:category>
          <w:name w:val="General"/>
          <w:gallery w:val="placeholder"/>
        </w:category>
        <w:types>
          <w:type w:val="bbPlcHdr"/>
        </w:types>
        <w:behaviors>
          <w:behavior w:val="content"/>
        </w:behaviors>
        <w:guid w:val="{F20B0F58-2A18-6A4D-AC84-9332568E6D34}"/>
      </w:docPartPr>
      <w:docPartBody>
        <w:p w:rsidR="00106B07" w:rsidRDefault="004B439E" w:rsidP="004B439E">
          <w:pPr>
            <w:pStyle w:val="25A9807E40301A4F99BD04925C6BA0944"/>
          </w:pPr>
          <w:r w:rsidRPr="00EB63EF">
            <w:rPr>
              <w:rStyle w:val="a4"/>
              <w:lang w:bidi="ru-RU"/>
            </w:rPr>
            <w:t>Возможности.</w:t>
          </w:r>
        </w:p>
      </w:docPartBody>
    </w:docPart>
    <w:docPart>
      <w:docPartPr>
        <w:name w:val="A457F985F8399847B3394B0CA8FB2A8D"/>
        <w:category>
          <w:name w:val="General"/>
          <w:gallery w:val="placeholder"/>
        </w:category>
        <w:types>
          <w:type w:val="bbPlcHdr"/>
        </w:types>
        <w:behaviors>
          <w:behavior w:val="content"/>
        </w:behaviors>
        <w:guid w:val="{511F76C5-10E7-F249-94F3-6C950EC97068}"/>
      </w:docPartPr>
      <w:docPartBody>
        <w:p w:rsidR="00106B07" w:rsidRDefault="004B439E" w:rsidP="004B439E">
          <w:pPr>
            <w:pStyle w:val="A457F985F8399847B3394B0CA8FB2A8D1"/>
          </w:pPr>
          <w:r w:rsidRPr="00EB63EF">
            <w:rPr>
              <w:lang w:bidi="ru-RU"/>
            </w:rPr>
            <w:t>Как может развиваться ваша компания по мере улучшения продукции и налаживания новых партнерских отношений? Какие новые сегменты вы можете занять в будущем? (Например: вы приобретаете существующую компанию? Вы работаете на развивающемся рынке?)</w:t>
          </w:r>
        </w:p>
      </w:docPartBody>
    </w:docPart>
    <w:docPart>
      <w:docPartPr>
        <w:name w:val="39794EF99B0AD642BFF1AD428BAEE8D5"/>
        <w:category>
          <w:name w:val="General"/>
          <w:gallery w:val="placeholder"/>
        </w:category>
        <w:types>
          <w:type w:val="bbPlcHdr"/>
        </w:types>
        <w:behaviors>
          <w:behavior w:val="content"/>
        </w:behaviors>
        <w:guid w:val="{A671BC5A-54B9-A247-8A30-7C325B3512C9}"/>
      </w:docPartPr>
      <w:docPartBody>
        <w:p w:rsidR="00106B07" w:rsidRDefault="004B439E" w:rsidP="004B439E">
          <w:pPr>
            <w:pStyle w:val="39794EF99B0AD642BFF1AD428BAEE8D54"/>
          </w:pPr>
          <w:r w:rsidRPr="00EB63EF">
            <w:rPr>
              <w:rStyle w:val="a4"/>
              <w:lang w:bidi="ru-RU"/>
            </w:rPr>
            <w:t>Угрозы.</w:t>
          </w:r>
        </w:p>
      </w:docPartBody>
    </w:docPart>
    <w:docPart>
      <w:docPartPr>
        <w:name w:val="E726368A3F7C8647BCD0A3FF082B3B85"/>
        <w:category>
          <w:name w:val="General"/>
          <w:gallery w:val="placeholder"/>
        </w:category>
        <w:types>
          <w:type w:val="bbPlcHdr"/>
        </w:types>
        <w:behaviors>
          <w:behavior w:val="content"/>
        </w:behaviors>
        <w:guid w:val="{CC5754E4-D71B-2B48-A4F9-BD9F42B49C0D}"/>
      </w:docPartPr>
      <w:docPartBody>
        <w:p w:rsidR="00106B07" w:rsidRDefault="004B439E" w:rsidP="004B439E">
          <w:pPr>
            <w:pStyle w:val="E726368A3F7C8647BCD0A3FF082B3B851"/>
          </w:pPr>
          <w:r w:rsidRPr="00EB63EF">
            <w:rPr>
              <w:lang w:bidi="ru-RU"/>
            </w:rPr>
            <w:t>Какие внешние факторы могут оказывать давление на рост вашей компании или движение денежных средств? Какие из этих угроз можно контролировать? Какие из них не подлежат контролю? (Например: планируются ли какие-либо новые медицинские политики или нормативы, которые могут повлиять на вашу компанию? Выросла конкуренция?)</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imes New Roman (Body CS)">
    <w:altName w:val="Times New Roman"/>
    <w:charset w:val="00"/>
    <w:family w:val="roman"/>
    <w:pitch w:val="default"/>
  </w:font>
  <w:font w:name="Arial Black">
    <w:panose1 w:val="020B0A04020102020204"/>
    <w:charset w:val="CC"/>
    <w:family w:val="swiss"/>
    <w:pitch w:val="variable"/>
    <w:sig w:usb0="A00002AF" w:usb1="400078FB"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01316"/>
    <w:multiLevelType w:val="multilevel"/>
    <w:tmpl w:val="A92EC506"/>
    <w:lvl w:ilvl="0">
      <w:start w:val="1"/>
      <w:numFmt w:val="decimal"/>
      <w:pStyle w:val="3588B8308E119B4EA724523F115A07C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10675B0"/>
    <w:multiLevelType w:val="hybridMultilevel"/>
    <w:tmpl w:val="08866F0C"/>
    <w:lvl w:ilvl="0" w:tplc="87869B7E">
      <w:start w:val="1"/>
      <w:numFmt w:val="bullet"/>
      <w:pStyle w:val="4"/>
      <w:lvlText w:val=""/>
      <w:lvlJc w:val="left"/>
      <w:pPr>
        <w:ind w:left="720" w:hanging="360"/>
      </w:pPr>
      <w:rPr>
        <w:rFonts w:ascii="Symbol" w:hAnsi="Symbol" w:hint="default"/>
        <w:color w:val="44546A" w:themeColor="tex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A1281CDC"/>
    <w:lvl w:ilvl="0" w:tplc="AEA2F03A">
      <w:start w:val="1"/>
      <w:numFmt w:val="bullet"/>
      <w:pStyle w:val="3"/>
      <w:lvlText w:val=""/>
      <w:lvlJc w:val="left"/>
      <w:pPr>
        <w:ind w:left="720" w:hanging="360"/>
      </w:pPr>
      <w:rPr>
        <w:rFonts w:ascii="Symbol" w:hAnsi="Symbol" w:hint="default"/>
        <w:color w:val="A6A6A6" w:themeColor="background1" w:themeShade="A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277AFC"/>
    <w:multiLevelType w:val="hybridMultilevel"/>
    <w:tmpl w:val="22A46128"/>
    <w:lvl w:ilvl="0" w:tplc="94AE65E6">
      <w:start w:val="1"/>
      <w:numFmt w:val="bullet"/>
      <w:pStyle w:val="a"/>
      <w:lvlText w:val=""/>
      <w:lvlJc w:val="left"/>
      <w:pPr>
        <w:ind w:left="720" w:hanging="360"/>
      </w:pPr>
      <w:rPr>
        <w:rFonts w:ascii="Symbol" w:hAnsi="Symbol" w:hint="default"/>
        <w:color w:val="4472C4" w:themeColor="accent1"/>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9448EF"/>
    <w:multiLevelType w:val="hybridMultilevel"/>
    <w:tmpl w:val="20941740"/>
    <w:lvl w:ilvl="0" w:tplc="5F42D17E">
      <w:start w:val="1"/>
      <w:numFmt w:val="bullet"/>
      <w:pStyle w:val="2"/>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580E35"/>
    <w:multiLevelType w:val="multilevel"/>
    <w:tmpl w:val="7040D884"/>
    <w:lvl w:ilvl="0">
      <w:start w:val="1"/>
      <w:numFmt w:val="decimal"/>
      <w:pStyle w:val="3588B8308E119B4EA724523F115A07C1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5F7F5E13"/>
    <w:multiLevelType w:val="multilevel"/>
    <w:tmpl w:val="7FA2FD7C"/>
    <w:lvl w:ilvl="0">
      <w:start w:val="1"/>
      <w:numFmt w:val="decimal"/>
      <w:pStyle w:val="3588B8308E119B4EA724523F115A07C1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4"/>
  </w:num>
  <w:num w:numId="3">
    <w:abstractNumId w:val="2"/>
  </w:num>
  <w:num w:numId="4">
    <w:abstractNumId w:val="1"/>
  </w:num>
  <w:num w:numId="5">
    <w:abstractNumId w:val="0"/>
  </w:num>
  <w:num w:numId="6">
    <w:abstractNumId w:val="6"/>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293"/>
    <w:rsid w:val="00106B07"/>
    <w:rsid w:val="001C4A00"/>
    <w:rsid w:val="004B439E"/>
    <w:rsid w:val="004F7795"/>
    <w:rsid w:val="00611249"/>
    <w:rsid w:val="00870CD0"/>
    <w:rsid w:val="009A507E"/>
    <w:rsid w:val="00AF4293"/>
    <w:rsid w:val="00C47BCD"/>
    <w:rsid w:val="00CB5A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76511EDEF516D5499E41A8AED6B6029C">
    <w:name w:val="76511EDEF516D5499E41A8AED6B6029C"/>
  </w:style>
  <w:style w:type="paragraph" w:customStyle="1" w:styleId="B6F6A2BC2C8CE14A8116B55F73621C5F">
    <w:name w:val="B6F6A2BC2C8CE14A8116B55F73621C5F"/>
  </w:style>
  <w:style w:type="paragraph" w:customStyle="1" w:styleId="BB6C04A5E74C5144A6D7815F623BD1EB">
    <w:name w:val="BB6C04A5E74C5144A6D7815F623BD1EB"/>
  </w:style>
  <w:style w:type="character" w:styleId="a4">
    <w:name w:val="Strong"/>
    <w:basedOn w:val="a1"/>
    <w:uiPriority w:val="22"/>
    <w:qFormat/>
    <w:rsid w:val="004B439E"/>
    <w:rPr>
      <w:b/>
      <w:bCs/>
      <w:color w:val="4472C4" w:themeColor="accent1"/>
    </w:rPr>
  </w:style>
  <w:style w:type="paragraph" w:customStyle="1" w:styleId="3588B8308E119B4EA724523F115A07C1">
    <w:name w:val="3588B8308E119B4EA724523F115A07C1"/>
  </w:style>
  <w:style w:type="paragraph" w:customStyle="1" w:styleId="BCBFEDB92502A741A8DDB87476E77F89">
    <w:name w:val="BCBFEDB92502A741A8DDB87476E77F89"/>
  </w:style>
  <w:style w:type="paragraph" w:customStyle="1" w:styleId="EAED2704C23057409294FBAEDFD4A435">
    <w:name w:val="EAED2704C23057409294FBAEDFD4A435"/>
  </w:style>
  <w:style w:type="paragraph" w:customStyle="1" w:styleId="8E3E4650D607F64D8996DAC4FC2A462B">
    <w:name w:val="8E3E4650D607F64D8996DAC4FC2A462B"/>
  </w:style>
  <w:style w:type="paragraph" w:customStyle="1" w:styleId="47F365FADFD34C49B415070D47EE1B79">
    <w:name w:val="47F365FADFD34C49B415070D47EE1B79"/>
  </w:style>
  <w:style w:type="paragraph" w:customStyle="1" w:styleId="E7890E25A3089444B681D6B93FE5B650">
    <w:name w:val="E7890E25A3089444B681D6B93FE5B650"/>
  </w:style>
  <w:style w:type="paragraph" w:customStyle="1" w:styleId="1A032DA37B512E42ABD5B8EAFFBE7C7C">
    <w:name w:val="1A032DA37B512E42ABD5B8EAFFBE7C7C"/>
  </w:style>
  <w:style w:type="paragraph" w:customStyle="1" w:styleId="A903A29F6CCE6B4F867939D70EA32810">
    <w:name w:val="A903A29F6CCE6B4F867939D70EA32810"/>
  </w:style>
  <w:style w:type="character" w:styleId="a5">
    <w:name w:val="Placeholder Text"/>
    <w:basedOn w:val="a1"/>
    <w:uiPriority w:val="99"/>
    <w:semiHidden/>
    <w:rsid w:val="004B439E"/>
    <w:rPr>
      <w:color w:val="808080"/>
    </w:rPr>
  </w:style>
  <w:style w:type="paragraph" w:customStyle="1" w:styleId="5C82D8701819F74FB9E7650E7274FB96">
    <w:name w:val="5C82D8701819F74FB9E7650E7274FB96"/>
  </w:style>
  <w:style w:type="paragraph" w:customStyle="1" w:styleId="7E5D938645C7B3419BCB984950553272">
    <w:name w:val="7E5D938645C7B3419BCB984950553272"/>
  </w:style>
  <w:style w:type="paragraph" w:customStyle="1" w:styleId="A09EF3B00CB7E84E8E05B08BD00E0A60">
    <w:name w:val="A09EF3B00CB7E84E8E05B08BD00E0A60"/>
  </w:style>
  <w:style w:type="paragraph" w:customStyle="1" w:styleId="2F573BE4803BC44E84AC55E5D2FA2D1D">
    <w:name w:val="2F573BE4803BC44E84AC55E5D2FA2D1D"/>
  </w:style>
  <w:style w:type="paragraph" w:customStyle="1" w:styleId="48D7E473B4B6524EB11CB20F2AB2DFA7">
    <w:name w:val="48D7E473B4B6524EB11CB20F2AB2DFA7"/>
  </w:style>
  <w:style w:type="paragraph" w:customStyle="1" w:styleId="A1E7A4E2613E524695D261A8106259D9">
    <w:name w:val="A1E7A4E2613E524695D261A8106259D9"/>
  </w:style>
  <w:style w:type="paragraph" w:customStyle="1" w:styleId="F8482B698C709742A9994FAF895E190D">
    <w:name w:val="F8482B698C709742A9994FAF895E190D"/>
  </w:style>
  <w:style w:type="paragraph" w:customStyle="1" w:styleId="4151B66878623A4CA5CDC8901A8A861A">
    <w:name w:val="4151B66878623A4CA5CDC8901A8A861A"/>
  </w:style>
  <w:style w:type="paragraph" w:customStyle="1" w:styleId="6CA134F9882F614DA93EFD4762870624">
    <w:name w:val="6CA134F9882F614DA93EFD4762870624"/>
  </w:style>
  <w:style w:type="paragraph" w:customStyle="1" w:styleId="19A14F0BE03490408883E9F2A99F3133">
    <w:name w:val="19A14F0BE03490408883E9F2A99F3133"/>
  </w:style>
  <w:style w:type="paragraph" w:customStyle="1" w:styleId="349DC0A685E51C408A758C4CC4DD92B2">
    <w:name w:val="349DC0A685E51C408A758C4CC4DD92B2"/>
  </w:style>
  <w:style w:type="paragraph" w:customStyle="1" w:styleId="9CC72EA4E6EDA94BA03C5ADEFC7E232A">
    <w:name w:val="9CC72EA4E6EDA94BA03C5ADEFC7E232A"/>
  </w:style>
  <w:style w:type="paragraph" w:customStyle="1" w:styleId="79858AF658D7704D859771A1C01891B6">
    <w:name w:val="79858AF658D7704D859771A1C01891B6"/>
  </w:style>
  <w:style w:type="paragraph" w:customStyle="1" w:styleId="05C64BAE486B51448BF462FA4A724F6E">
    <w:name w:val="05C64BAE486B51448BF462FA4A724F6E"/>
  </w:style>
  <w:style w:type="paragraph" w:customStyle="1" w:styleId="FA0ED22A7C282244A78FF6A18353B5E0">
    <w:name w:val="FA0ED22A7C282244A78FF6A18353B5E0"/>
  </w:style>
  <w:style w:type="paragraph" w:customStyle="1" w:styleId="B55C5427BD4D59488B8B1D60A9DCDB4A">
    <w:name w:val="B55C5427BD4D59488B8B1D60A9DCDB4A"/>
  </w:style>
  <w:style w:type="paragraph" w:customStyle="1" w:styleId="6AEE1ED437DF0543BFC7D5D27129628C">
    <w:name w:val="6AEE1ED437DF0543BFC7D5D27129628C"/>
  </w:style>
  <w:style w:type="paragraph" w:customStyle="1" w:styleId="D19AD8EC6BFE0547B63668761B8FC6A2">
    <w:name w:val="D19AD8EC6BFE0547B63668761B8FC6A2"/>
  </w:style>
  <w:style w:type="paragraph" w:customStyle="1" w:styleId="A773FEF234187B4DAE2263A9C8A06266">
    <w:name w:val="A773FEF234187B4DAE2263A9C8A06266"/>
  </w:style>
  <w:style w:type="paragraph" w:customStyle="1" w:styleId="D279E0F2103F40478DCCDBED0EFEB388">
    <w:name w:val="D279E0F2103F40478DCCDBED0EFEB388"/>
  </w:style>
  <w:style w:type="paragraph" w:customStyle="1" w:styleId="69656E2112E9C14681CAE757015FA307">
    <w:name w:val="69656E2112E9C14681CAE757015FA307"/>
  </w:style>
  <w:style w:type="paragraph" w:customStyle="1" w:styleId="DA6A9CFEE321ED42B67ED63B447904FC">
    <w:name w:val="DA6A9CFEE321ED42B67ED63B447904FC"/>
  </w:style>
  <w:style w:type="paragraph" w:customStyle="1" w:styleId="3821377AA584E94AABDE0F10F1D69EF5">
    <w:name w:val="3821377AA584E94AABDE0F10F1D69EF5"/>
  </w:style>
  <w:style w:type="paragraph" w:customStyle="1" w:styleId="5E5D2F94376B3F49B07BD03CC677FC72">
    <w:name w:val="5E5D2F94376B3F49B07BD03CC677FC72"/>
  </w:style>
  <w:style w:type="paragraph" w:customStyle="1" w:styleId="0F96712890E56A4390E4FA49CC9FDE51">
    <w:name w:val="0F96712890E56A4390E4FA49CC9FDE51"/>
  </w:style>
  <w:style w:type="paragraph" w:customStyle="1" w:styleId="F434F3C51CA20842BAF33E0699E6D461">
    <w:name w:val="F434F3C51CA20842BAF33E0699E6D461"/>
  </w:style>
  <w:style w:type="paragraph" w:customStyle="1" w:styleId="Graphbullet">
    <w:name w:val="Graph bullet"/>
    <w:basedOn w:val="a0"/>
    <w:qFormat/>
    <w:rsid w:val="00CB5AB3"/>
    <w:pPr>
      <w:spacing w:line="216" w:lineRule="auto"/>
      <w:ind w:left="284" w:hanging="284"/>
    </w:pPr>
    <w:rPr>
      <w:rFonts w:eastAsiaTheme="minorHAnsi"/>
      <w:color w:val="595959" w:themeColor="text1" w:themeTint="A6"/>
      <w:sz w:val="20"/>
      <w:szCs w:val="22"/>
    </w:rPr>
  </w:style>
  <w:style w:type="paragraph" w:customStyle="1" w:styleId="9D63AFC9D304474882B4A5BEC38A7676">
    <w:name w:val="9D63AFC9D304474882B4A5BEC38A7676"/>
  </w:style>
  <w:style w:type="paragraph" w:customStyle="1" w:styleId="32B5227AE8F9C3408ED86A4414B07CE5">
    <w:name w:val="32B5227AE8F9C3408ED86A4414B07CE5"/>
  </w:style>
  <w:style w:type="paragraph" w:customStyle="1" w:styleId="Graphbullet2">
    <w:name w:val="Graph bullet 2"/>
    <w:basedOn w:val="a0"/>
    <w:qFormat/>
    <w:rsid w:val="00CB5AB3"/>
    <w:pPr>
      <w:spacing w:line="216" w:lineRule="auto"/>
      <w:ind w:left="284" w:hanging="284"/>
    </w:pPr>
    <w:rPr>
      <w:rFonts w:eastAsiaTheme="minorHAnsi"/>
      <w:color w:val="595959" w:themeColor="text1" w:themeTint="A6"/>
      <w:sz w:val="20"/>
      <w:szCs w:val="22"/>
    </w:rPr>
  </w:style>
  <w:style w:type="paragraph" w:customStyle="1" w:styleId="1A5FF9897F79D943897FA876F05A5D11">
    <w:name w:val="1A5FF9897F79D943897FA876F05A5D11"/>
  </w:style>
  <w:style w:type="paragraph" w:customStyle="1" w:styleId="AF2039079C2DD74B83944BB6998FB505">
    <w:name w:val="AF2039079C2DD74B83944BB6998FB505"/>
  </w:style>
  <w:style w:type="paragraph" w:customStyle="1" w:styleId="Graphbullet3">
    <w:name w:val="Graph bullet 3"/>
    <w:basedOn w:val="a0"/>
    <w:qFormat/>
    <w:rsid w:val="00CB5AB3"/>
    <w:pPr>
      <w:spacing w:line="216" w:lineRule="auto"/>
      <w:ind w:left="284" w:hanging="284"/>
    </w:pPr>
    <w:rPr>
      <w:rFonts w:eastAsiaTheme="minorHAnsi"/>
      <w:color w:val="595959" w:themeColor="text1" w:themeTint="A6"/>
      <w:sz w:val="20"/>
      <w:szCs w:val="22"/>
    </w:rPr>
  </w:style>
  <w:style w:type="paragraph" w:customStyle="1" w:styleId="BAA98B5FE8D39B4CA704D4895C90434A">
    <w:name w:val="BAA98B5FE8D39B4CA704D4895C90434A"/>
  </w:style>
  <w:style w:type="paragraph" w:customStyle="1" w:styleId="7C47539BB25B2C42920DE1BAECA52F63">
    <w:name w:val="7C47539BB25B2C42920DE1BAECA52F63"/>
  </w:style>
  <w:style w:type="paragraph" w:customStyle="1" w:styleId="Graphbullet4">
    <w:name w:val="Graph bullet 4"/>
    <w:basedOn w:val="a0"/>
    <w:qFormat/>
    <w:rsid w:val="00CB5AB3"/>
    <w:pPr>
      <w:ind w:left="284" w:hanging="284"/>
    </w:pPr>
    <w:rPr>
      <w:rFonts w:eastAsiaTheme="minorHAnsi"/>
      <w:color w:val="595959" w:themeColor="text1" w:themeTint="A6"/>
      <w:sz w:val="20"/>
      <w:szCs w:val="22"/>
    </w:rPr>
  </w:style>
  <w:style w:type="paragraph" w:customStyle="1" w:styleId="BDE11B4804D3054E90ADB8263AE5D536">
    <w:name w:val="BDE11B4804D3054E90ADB8263AE5D536"/>
  </w:style>
  <w:style w:type="paragraph" w:customStyle="1" w:styleId="352C72100E75814E8C8558E6E12F5B46">
    <w:name w:val="352C72100E75814E8C8558E6E12F5B46"/>
  </w:style>
  <w:style w:type="paragraph" w:customStyle="1" w:styleId="63B53347ED8992478247AE0603970EFD">
    <w:name w:val="63B53347ED8992478247AE0603970EFD"/>
  </w:style>
  <w:style w:type="paragraph" w:customStyle="1" w:styleId="AA0C0E540A15294FB145F1862CDE1D13">
    <w:name w:val="AA0C0E540A15294FB145F1862CDE1D13"/>
  </w:style>
  <w:style w:type="paragraph" w:customStyle="1" w:styleId="FC785BF7AE0AB74CA8244251F3A7EDF2">
    <w:name w:val="FC785BF7AE0AB74CA8244251F3A7EDF2"/>
  </w:style>
  <w:style w:type="paragraph" w:customStyle="1" w:styleId="25A9807E40301A4F99BD04925C6BA094">
    <w:name w:val="25A9807E40301A4F99BD04925C6BA094"/>
  </w:style>
  <w:style w:type="paragraph" w:customStyle="1" w:styleId="A457F985F8399847B3394B0CA8FB2A8D">
    <w:name w:val="A457F985F8399847B3394B0CA8FB2A8D"/>
  </w:style>
  <w:style w:type="paragraph" w:customStyle="1" w:styleId="39794EF99B0AD642BFF1AD428BAEE8D5">
    <w:name w:val="39794EF99B0AD642BFF1AD428BAEE8D5"/>
  </w:style>
  <w:style w:type="paragraph" w:customStyle="1" w:styleId="E726368A3F7C8647BCD0A3FF082B3B85">
    <w:name w:val="E726368A3F7C8647BCD0A3FF082B3B85"/>
  </w:style>
  <w:style w:type="paragraph" w:styleId="a6">
    <w:name w:val="footer"/>
    <w:basedOn w:val="a0"/>
    <w:link w:val="a7"/>
    <w:uiPriority w:val="99"/>
    <w:semiHidden/>
    <w:rsid w:val="004B439E"/>
    <w:rPr>
      <w:rFonts w:eastAsiaTheme="minorHAnsi" w:cs="Times New Roman (Body CS)"/>
      <w:color w:val="FFFFFF" w:themeColor="background1"/>
      <w:sz w:val="22"/>
      <w:szCs w:val="22"/>
    </w:rPr>
  </w:style>
  <w:style w:type="character" w:customStyle="1" w:styleId="a7">
    <w:name w:val="Нижний колонтитул Знак"/>
    <w:basedOn w:val="a1"/>
    <w:link w:val="a6"/>
    <w:uiPriority w:val="99"/>
    <w:semiHidden/>
    <w:rsid w:val="004B439E"/>
    <w:rPr>
      <w:rFonts w:eastAsiaTheme="minorHAnsi" w:cs="Times New Roman (Body CS)"/>
      <w:color w:val="FFFFFF" w:themeColor="background1"/>
      <w:sz w:val="22"/>
      <w:szCs w:val="22"/>
    </w:rPr>
  </w:style>
  <w:style w:type="paragraph" w:customStyle="1" w:styleId="3588B8308E119B4EA724523F115A07C11">
    <w:name w:val="3588B8308E119B4EA724523F115A07C11"/>
    <w:rsid w:val="00611249"/>
    <w:pPr>
      <w:numPr>
        <w:numId w:val="5"/>
      </w:numPr>
      <w:pBdr>
        <w:top w:val="single" w:sz="12" w:space="6" w:color="ED7D31" w:themeColor="accent2"/>
        <w:bottom w:val="single" w:sz="12" w:space="6" w:color="ED7D31" w:themeColor="accent2"/>
      </w:pBdr>
      <w:spacing w:after="200" w:line="264" w:lineRule="auto"/>
      <w:ind w:left="884" w:hanging="357"/>
    </w:pPr>
    <w:rPr>
      <w:rFonts w:eastAsiaTheme="minorHAnsi" w:cs="Times New Roman (Body CS)"/>
      <w:color w:val="000000" w:themeColor="text1"/>
      <w:sz w:val="22"/>
      <w:szCs w:val="22"/>
    </w:rPr>
  </w:style>
  <w:style w:type="paragraph" w:customStyle="1" w:styleId="EAED2704C23057409294FBAEDFD4A4351">
    <w:name w:val="EAED2704C23057409294FBAEDFD4A435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47F365FADFD34C49B415070D47EE1B791">
    <w:name w:val="47F365FADFD34C49B415070D47EE1B79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1A032DA37B512E42ABD5B8EAFFBE7C7C1">
    <w:name w:val="1A032DA37B512E42ABD5B8EAFFBE7C7C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2F573BE4803BC44E84AC55E5D2FA2D1D1">
    <w:name w:val="2F573BE4803BC44E84AC55E5D2FA2D1D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1E7A4E2613E524695D261A8106259D91">
    <w:name w:val="A1E7A4E2613E524695D261A8106259D9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4151B66878623A4CA5CDC8901A8A861A1">
    <w:name w:val="4151B66878623A4CA5CDC8901A8A861A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19A14F0BE03490408883E9F2A99F31331">
    <w:name w:val="19A14F0BE03490408883E9F2A99F3133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9CC72EA4E6EDA94BA03C5ADEFC7E232A1">
    <w:name w:val="9CC72EA4E6EDA94BA03C5ADEFC7E232A1"/>
    <w:rsid w:val="00611249"/>
    <w:pPr>
      <w:spacing w:after="240"/>
    </w:pPr>
    <w:rPr>
      <w:rFonts w:eastAsiaTheme="minorHAnsi" w:cs="Times New Roman (Body CS)"/>
      <w:color w:val="000000" w:themeColor="text1"/>
      <w:sz w:val="22"/>
      <w:szCs w:val="22"/>
    </w:rPr>
  </w:style>
  <w:style w:type="paragraph" w:customStyle="1" w:styleId="05C64BAE486B51448BF462FA4A724F6E1">
    <w:name w:val="05C64BAE486B51448BF462FA4A724F6E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B55C5427BD4D59488B8B1D60A9DCDB4A1">
    <w:name w:val="B55C5427BD4D59488B8B1D60A9DCDB4A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19AD8EC6BFE0547B63668761B8FC6A21">
    <w:name w:val="D19AD8EC6BFE0547B63668761B8FC6A2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279E0F2103F40478DCCDBED0EFEB3881">
    <w:name w:val="D279E0F2103F40478DCCDBED0EFEB388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A6A9CFEE321ED42B67ED63B447904FC1">
    <w:name w:val="DA6A9CFEE321ED42B67ED63B447904FC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5E5D2F94376B3F49B07BD03CC677FC721">
    <w:name w:val="5E5D2F94376B3F49B07BD03CC677FC721"/>
    <w:rsid w:val="00611249"/>
    <w:pPr>
      <w:spacing w:after="240"/>
    </w:pPr>
    <w:rPr>
      <w:rFonts w:eastAsiaTheme="minorHAnsi" w:cs="Times New Roman (Body CS)"/>
      <w:color w:val="000000" w:themeColor="text1"/>
      <w:sz w:val="22"/>
      <w:szCs w:val="22"/>
    </w:rPr>
  </w:style>
  <w:style w:type="paragraph" w:customStyle="1" w:styleId="352C72100E75814E8C8558E6E12F5B461">
    <w:name w:val="352C72100E75814E8C8558E6E12F5B46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A0C0E540A15294FB145F1862CDE1D131">
    <w:name w:val="AA0C0E540A15294FB145F1862CDE1D13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25A9807E40301A4F99BD04925C6BA0941">
    <w:name w:val="25A9807E40301A4F99BD04925C6BA094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39794EF99B0AD642BFF1AD428BAEE8D51">
    <w:name w:val="39794EF99B0AD642BFF1AD428BAEE8D5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3588B8308E119B4EA724523F115A07C12">
    <w:name w:val="3588B8308E119B4EA724523F115A07C12"/>
    <w:rsid w:val="00CB5AB3"/>
    <w:pPr>
      <w:numPr>
        <w:numId w:val="6"/>
      </w:numPr>
      <w:pBdr>
        <w:top w:val="single" w:sz="12" w:space="6" w:color="ED7D31" w:themeColor="accent2"/>
        <w:bottom w:val="single" w:sz="12" w:space="6" w:color="ED7D31" w:themeColor="accent2"/>
      </w:pBdr>
      <w:spacing w:after="200" w:line="264" w:lineRule="auto"/>
      <w:ind w:left="884" w:hanging="357"/>
    </w:pPr>
    <w:rPr>
      <w:rFonts w:eastAsiaTheme="minorHAnsi" w:cs="Times New Roman (Body CS)"/>
      <w:color w:val="000000" w:themeColor="text1"/>
      <w:sz w:val="22"/>
      <w:szCs w:val="22"/>
    </w:rPr>
  </w:style>
  <w:style w:type="paragraph" w:customStyle="1" w:styleId="EAED2704C23057409294FBAEDFD4A4352">
    <w:name w:val="EAED2704C23057409294FBAEDFD4A435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47F365FADFD34C49B415070D47EE1B792">
    <w:name w:val="47F365FADFD34C49B415070D47EE1B79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1A032DA37B512E42ABD5B8EAFFBE7C7C2">
    <w:name w:val="1A032DA37B512E42ABD5B8EAFFBE7C7C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2F573BE4803BC44E84AC55E5D2FA2D1D2">
    <w:name w:val="2F573BE4803BC44E84AC55E5D2FA2D1D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1E7A4E2613E524695D261A8106259D92">
    <w:name w:val="A1E7A4E2613E524695D261A8106259D9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4151B66878623A4CA5CDC8901A8A861A2">
    <w:name w:val="4151B66878623A4CA5CDC8901A8A861A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19A14F0BE03490408883E9F2A99F31332">
    <w:name w:val="19A14F0BE03490408883E9F2A99F3133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9CC72EA4E6EDA94BA03C5ADEFC7E232A2">
    <w:name w:val="9CC72EA4E6EDA94BA03C5ADEFC7E232A2"/>
    <w:rsid w:val="00CB5AB3"/>
    <w:pPr>
      <w:spacing w:after="240"/>
    </w:pPr>
    <w:rPr>
      <w:rFonts w:eastAsiaTheme="minorHAnsi" w:cs="Times New Roman (Body CS)"/>
      <w:color w:val="000000" w:themeColor="text1"/>
      <w:sz w:val="22"/>
      <w:szCs w:val="22"/>
    </w:rPr>
  </w:style>
  <w:style w:type="paragraph" w:customStyle="1" w:styleId="05C64BAE486B51448BF462FA4A724F6E2">
    <w:name w:val="05C64BAE486B51448BF462FA4A724F6E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B55C5427BD4D59488B8B1D60A9DCDB4A2">
    <w:name w:val="B55C5427BD4D59488B8B1D60A9DCDB4A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19AD8EC6BFE0547B63668761B8FC6A22">
    <w:name w:val="D19AD8EC6BFE0547B63668761B8FC6A2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279E0F2103F40478DCCDBED0EFEB3882">
    <w:name w:val="D279E0F2103F40478DCCDBED0EFEB388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A6A9CFEE321ED42B67ED63B447904FC2">
    <w:name w:val="DA6A9CFEE321ED42B67ED63B447904FC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5E5D2F94376B3F49B07BD03CC677FC722">
    <w:name w:val="5E5D2F94376B3F49B07BD03CC677FC722"/>
    <w:rsid w:val="00CB5AB3"/>
    <w:pPr>
      <w:spacing w:after="240"/>
    </w:pPr>
    <w:rPr>
      <w:rFonts w:eastAsiaTheme="minorHAnsi" w:cs="Times New Roman (Body CS)"/>
      <w:color w:val="000000" w:themeColor="text1"/>
      <w:sz w:val="22"/>
      <w:szCs w:val="22"/>
    </w:rPr>
  </w:style>
  <w:style w:type="paragraph" w:customStyle="1" w:styleId="352C72100E75814E8C8558E6E12F5B462">
    <w:name w:val="352C72100E75814E8C8558E6E12F5B46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A0C0E540A15294FB145F1862CDE1D132">
    <w:name w:val="AA0C0E540A15294FB145F1862CDE1D13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25A9807E40301A4F99BD04925C6BA0942">
    <w:name w:val="25A9807E40301A4F99BD04925C6BA094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39794EF99B0AD642BFF1AD428BAEE8D52">
    <w:name w:val="39794EF99B0AD642BFF1AD428BAEE8D5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3588B8308E119B4EA724523F115A07C13">
    <w:name w:val="3588B8308E119B4EA724523F115A07C1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EAED2704C23057409294FBAEDFD4A4353">
    <w:name w:val="EAED2704C23057409294FBAEDFD4A435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47F365FADFD34C49B415070D47EE1B793">
    <w:name w:val="47F365FADFD34C49B415070D47EE1B79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1A032DA37B512E42ABD5B8EAFFBE7C7C3">
    <w:name w:val="1A032DA37B512E42ABD5B8EAFFBE7C7C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2F573BE4803BC44E84AC55E5D2FA2D1D3">
    <w:name w:val="2F573BE4803BC44E84AC55E5D2FA2D1D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1E7A4E2613E524695D261A8106259D93">
    <w:name w:val="A1E7A4E2613E524695D261A8106259D9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4151B66878623A4CA5CDC8901A8A861A3">
    <w:name w:val="4151B66878623A4CA5CDC8901A8A861A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19A14F0BE03490408883E9F2A99F31333">
    <w:name w:val="19A14F0BE03490408883E9F2A99F3133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9CC72EA4E6EDA94BA03C5ADEFC7E232A3">
    <w:name w:val="9CC72EA4E6EDA94BA03C5ADEFC7E232A3"/>
    <w:rsid w:val="00CB5AB3"/>
    <w:pPr>
      <w:spacing w:after="240"/>
    </w:pPr>
    <w:rPr>
      <w:rFonts w:eastAsiaTheme="minorHAnsi" w:cs="Times New Roman (Body CS)"/>
      <w:color w:val="000000" w:themeColor="text1"/>
      <w:sz w:val="22"/>
      <w:szCs w:val="22"/>
    </w:rPr>
  </w:style>
  <w:style w:type="paragraph" w:customStyle="1" w:styleId="05C64BAE486B51448BF462FA4A724F6E3">
    <w:name w:val="05C64BAE486B51448BF462FA4A724F6E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B55C5427BD4D59488B8B1D60A9DCDB4A3">
    <w:name w:val="B55C5427BD4D59488B8B1D60A9DCDB4A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19AD8EC6BFE0547B63668761B8FC6A23">
    <w:name w:val="D19AD8EC6BFE0547B63668761B8FC6A2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279E0F2103F40478DCCDBED0EFEB3883">
    <w:name w:val="D279E0F2103F40478DCCDBED0EFEB388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A6A9CFEE321ED42B67ED63B447904FC3">
    <w:name w:val="DA6A9CFEE321ED42B67ED63B447904FC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5E5D2F94376B3F49B07BD03CC677FC723">
    <w:name w:val="5E5D2F94376B3F49B07BD03CC677FC723"/>
    <w:rsid w:val="00CB5AB3"/>
    <w:pPr>
      <w:spacing w:after="240"/>
    </w:pPr>
    <w:rPr>
      <w:rFonts w:eastAsiaTheme="minorHAnsi" w:cs="Times New Roman (Body CS)"/>
      <w:color w:val="000000" w:themeColor="text1"/>
      <w:sz w:val="22"/>
      <w:szCs w:val="22"/>
    </w:rPr>
  </w:style>
  <w:style w:type="paragraph" w:customStyle="1" w:styleId="352C72100E75814E8C8558E6E12F5B463">
    <w:name w:val="352C72100E75814E8C8558E6E12F5B46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A0C0E540A15294FB145F1862CDE1D133">
    <w:name w:val="AA0C0E540A15294FB145F1862CDE1D13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25A9807E40301A4F99BD04925C6BA0943">
    <w:name w:val="25A9807E40301A4F99BD04925C6BA094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39794EF99B0AD642BFF1AD428BAEE8D53">
    <w:name w:val="39794EF99B0AD642BFF1AD428BAEE8D5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76511EDEF516D5499E41A8AED6B6029C1">
    <w:name w:val="76511EDEF516D5499E41A8AED6B6029C1"/>
    <w:rsid w:val="004B439E"/>
    <w:rPr>
      <w:rFonts w:asciiTheme="majorHAnsi" w:eastAsiaTheme="minorHAnsi" w:hAnsiTheme="majorHAnsi" w:cs="Times New Roman (Body CS)"/>
      <w:color w:val="4472C4" w:themeColor="accent1"/>
      <w:sz w:val="68"/>
      <w:szCs w:val="22"/>
    </w:rPr>
  </w:style>
  <w:style w:type="paragraph" w:customStyle="1" w:styleId="B6F6A2BC2C8CE14A8116B55F73621C5F1">
    <w:name w:val="B6F6A2BC2C8CE14A8116B55F73621C5F1"/>
    <w:rsid w:val="004B439E"/>
    <w:rPr>
      <w:rFonts w:eastAsiaTheme="minorHAnsi" w:cs="Times New Roman (Body CS)"/>
      <w:caps/>
      <w:color w:val="7F7F7F" w:themeColor="text1" w:themeTint="80"/>
      <w:sz w:val="68"/>
      <w:szCs w:val="22"/>
    </w:rPr>
  </w:style>
  <w:style w:type="paragraph" w:customStyle="1" w:styleId="BB6C04A5E74C5144A6D7815F623BD1EB1">
    <w:name w:val="BB6C04A5E74C5144A6D7815F623BD1EB1"/>
    <w:rsid w:val="004B439E"/>
    <w:pPr>
      <w:spacing w:after="240"/>
    </w:pPr>
    <w:rPr>
      <w:rFonts w:eastAsiaTheme="minorHAnsi" w:cs="Times New Roman (Body CS)"/>
      <w:color w:val="000000" w:themeColor="text1"/>
      <w:sz w:val="22"/>
      <w:szCs w:val="22"/>
    </w:rPr>
  </w:style>
  <w:style w:type="paragraph" w:customStyle="1" w:styleId="3588B8308E119B4EA724523F115A07C14">
    <w:name w:val="3588B8308E119B4EA724523F115A07C14"/>
    <w:rsid w:val="004B439E"/>
    <w:pPr>
      <w:numPr>
        <w:numId w:val="7"/>
      </w:numPr>
      <w:pBdr>
        <w:top w:val="single" w:sz="12" w:space="6" w:color="ED7D31" w:themeColor="accent2"/>
        <w:bottom w:val="single" w:sz="12" w:space="6" w:color="ED7D31" w:themeColor="accent2"/>
      </w:pBdr>
      <w:spacing w:after="200" w:line="264" w:lineRule="auto"/>
      <w:ind w:left="884" w:hanging="357"/>
    </w:pPr>
    <w:rPr>
      <w:rFonts w:eastAsiaTheme="minorHAnsi" w:cs="Times New Roman (Body CS)"/>
      <w:color w:val="000000" w:themeColor="text1"/>
      <w:sz w:val="22"/>
      <w:szCs w:val="22"/>
    </w:rPr>
  </w:style>
  <w:style w:type="paragraph" w:customStyle="1" w:styleId="BCBFEDB92502A741A8DDB87476E77F891">
    <w:name w:val="BCBFEDB92502A741A8DDB87476E77F891"/>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EAED2704C23057409294FBAEDFD4A4354">
    <w:name w:val="EAED2704C23057409294FBAEDFD4A4354"/>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8E3E4650D607F64D8996DAC4FC2A462B1">
    <w:name w:val="8E3E4650D607F64D8996DAC4FC2A462B1"/>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47F365FADFD34C49B415070D47EE1B794">
    <w:name w:val="47F365FADFD34C49B415070D47EE1B794"/>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E7890E25A3089444B681D6B93FE5B6501">
    <w:name w:val="E7890E25A3089444B681D6B93FE5B6501"/>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1A032DA37B512E42ABD5B8EAFFBE7C7C4">
    <w:name w:val="1A032DA37B512E42ABD5B8EAFFBE7C7C4"/>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903A29F6CCE6B4F867939D70EA328101">
    <w:name w:val="A903A29F6CCE6B4F867939D70EA328101"/>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09EF3B00CB7E84E8E05B08BD00E0A601">
    <w:name w:val="A09EF3B00CB7E84E8E05B08BD00E0A601"/>
    <w:rsid w:val="004B439E"/>
    <w:pPr>
      <w:spacing w:after="240"/>
    </w:pPr>
    <w:rPr>
      <w:rFonts w:eastAsiaTheme="minorHAnsi" w:cs="Times New Roman (Body CS)"/>
      <w:color w:val="000000" w:themeColor="text1"/>
      <w:sz w:val="22"/>
      <w:szCs w:val="22"/>
    </w:rPr>
  </w:style>
  <w:style w:type="paragraph" w:customStyle="1" w:styleId="2F573BE4803BC44E84AC55E5D2FA2D1D4">
    <w:name w:val="2F573BE4803BC44E84AC55E5D2FA2D1D4"/>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48D7E473B4B6524EB11CB20F2AB2DFA71">
    <w:name w:val="48D7E473B4B6524EB11CB20F2AB2DFA71"/>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1E7A4E2613E524695D261A8106259D94">
    <w:name w:val="A1E7A4E2613E524695D261A8106259D94"/>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F8482B698C709742A9994FAF895E190D1">
    <w:name w:val="F8482B698C709742A9994FAF895E190D1"/>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4151B66878623A4CA5CDC8901A8A861A4">
    <w:name w:val="4151B66878623A4CA5CDC8901A8A861A4"/>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6CA134F9882F614DA93EFD47628706241">
    <w:name w:val="6CA134F9882F614DA93EFD47628706241"/>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19A14F0BE03490408883E9F2A99F31334">
    <w:name w:val="19A14F0BE03490408883E9F2A99F31334"/>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349DC0A685E51C408A758C4CC4DD92B21">
    <w:name w:val="349DC0A685E51C408A758C4CC4DD92B21"/>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9CC72EA4E6EDA94BA03C5ADEFC7E232A4">
    <w:name w:val="9CC72EA4E6EDA94BA03C5ADEFC7E232A4"/>
    <w:rsid w:val="004B439E"/>
    <w:pPr>
      <w:spacing w:after="240"/>
    </w:pPr>
    <w:rPr>
      <w:rFonts w:eastAsiaTheme="minorHAnsi" w:cs="Times New Roman (Body CS)"/>
      <w:color w:val="000000" w:themeColor="text1"/>
      <w:sz w:val="22"/>
      <w:szCs w:val="22"/>
    </w:rPr>
  </w:style>
  <w:style w:type="paragraph" w:customStyle="1" w:styleId="79858AF658D7704D859771A1C01891B61">
    <w:name w:val="79858AF658D7704D859771A1C01891B61"/>
    <w:rsid w:val="004B439E"/>
    <w:pPr>
      <w:spacing w:after="240"/>
    </w:pPr>
    <w:rPr>
      <w:rFonts w:eastAsiaTheme="minorHAnsi" w:cs="Times New Roman (Body CS)"/>
      <w:color w:val="000000" w:themeColor="text1"/>
      <w:sz w:val="22"/>
      <w:szCs w:val="22"/>
    </w:rPr>
  </w:style>
  <w:style w:type="paragraph" w:customStyle="1" w:styleId="05C64BAE486B51448BF462FA4A724F6E4">
    <w:name w:val="05C64BAE486B51448BF462FA4A724F6E4"/>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FA0ED22A7C282244A78FF6A18353B5E01">
    <w:name w:val="FA0ED22A7C282244A78FF6A18353B5E01"/>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B55C5427BD4D59488B8B1D60A9DCDB4A4">
    <w:name w:val="B55C5427BD4D59488B8B1D60A9DCDB4A4"/>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6AEE1ED437DF0543BFC7D5D27129628C1">
    <w:name w:val="6AEE1ED437DF0543BFC7D5D27129628C1"/>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19AD8EC6BFE0547B63668761B8FC6A24">
    <w:name w:val="D19AD8EC6BFE0547B63668761B8FC6A24"/>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773FEF234187B4DAE2263A9C8A062661">
    <w:name w:val="A773FEF234187B4DAE2263A9C8A062661"/>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279E0F2103F40478DCCDBED0EFEB3884">
    <w:name w:val="D279E0F2103F40478DCCDBED0EFEB3884"/>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69656E2112E9C14681CAE757015FA3071">
    <w:name w:val="69656E2112E9C14681CAE757015FA3071"/>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A6A9CFEE321ED42B67ED63B447904FC4">
    <w:name w:val="DA6A9CFEE321ED42B67ED63B447904FC4"/>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3821377AA584E94AABDE0F10F1D69EF51">
    <w:name w:val="3821377AA584E94AABDE0F10F1D69EF51"/>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5E5D2F94376B3F49B07BD03CC677FC724">
    <w:name w:val="5E5D2F94376B3F49B07BD03CC677FC724"/>
    <w:rsid w:val="004B439E"/>
    <w:pPr>
      <w:spacing w:after="240"/>
    </w:pPr>
    <w:rPr>
      <w:rFonts w:eastAsiaTheme="minorHAnsi" w:cs="Times New Roman (Body CS)"/>
      <w:color w:val="000000" w:themeColor="text1"/>
      <w:sz w:val="22"/>
      <w:szCs w:val="22"/>
    </w:rPr>
  </w:style>
  <w:style w:type="paragraph" w:customStyle="1" w:styleId="0F96712890E56A4390E4FA49CC9FDE511">
    <w:name w:val="0F96712890E56A4390E4FA49CC9FDE511"/>
    <w:rsid w:val="004B439E"/>
    <w:pPr>
      <w:spacing w:after="240"/>
    </w:pPr>
    <w:rPr>
      <w:rFonts w:eastAsiaTheme="minorHAnsi" w:cs="Times New Roman (Body CS)"/>
      <w:color w:val="000000" w:themeColor="text1"/>
      <w:sz w:val="22"/>
      <w:szCs w:val="22"/>
    </w:rPr>
  </w:style>
  <w:style w:type="paragraph" w:customStyle="1" w:styleId="F434F3C51CA20842BAF33E0699E6D4611">
    <w:name w:val="F434F3C51CA20842BAF33E0699E6D4611"/>
    <w:rsid w:val="004B439E"/>
    <w:pPr>
      <w:spacing w:before="120" w:after="60"/>
    </w:pPr>
    <w:rPr>
      <w:rFonts w:eastAsiaTheme="minorHAnsi"/>
      <w:b/>
      <w:color w:val="4472C4" w:themeColor="accent1"/>
      <w:szCs w:val="22"/>
    </w:rPr>
  </w:style>
  <w:style w:type="paragraph" w:customStyle="1" w:styleId="a">
    <w:name w:val="Маркер диаграммы"/>
    <w:basedOn w:val="a0"/>
    <w:qFormat/>
    <w:rsid w:val="004B439E"/>
    <w:pPr>
      <w:numPr>
        <w:numId w:val="1"/>
      </w:numPr>
      <w:spacing w:line="216" w:lineRule="auto"/>
      <w:ind w:left="284" w:hanging="284"/>
    </w:pPr>
    <w:rPr>
      <w:rFonts w:eastAsiaTheme="minorHAnsi"/>
      <w:color w:val="595959" w:themeColor="text1" w:themeTint="A6"/>
      <w:sz w:val="20"/>
      <w:szCs w:val="22"/>
    </w:rPr>
  </w:style>
  <w:style w:type="paragraph" w:customStyle="1" w:styleId="9D63AFC9D304474882B4A5BEC38A76761">
    <w:name w:val="9D63AFC9D304474882B4A5BEC38A76761"/>
    <w:rsid w:val="004B439E"/>
    <w:pPr>
      <w:tabs>
        <w:tab w:val="num" w:pos="720"/>
      </w:tabs>
      <w:spacing w:line="216" w:lineRule="auto"/>
      <w:ind w:left="284" w:hanging="284"/>
    </w:pPr>
    <w:rPr>
      <w:rFonts w:eastAsiaTheme="minorHAnsi"/>
      <w:color w:val="595959" w:themeColor="text1" w:themeTint="A6"/>
      <w:sz w:val="20"/>
      <w:szCs w:val="22"/>
    </w:rPr>
  </w:style>
  <w:style w:type="paragraph" w:customStyle="1" w:styleId="32B5227AE8F9C3408ED86A4414B07CE51">
    <w:name w:val="32B5227AE8F9C3408ED86A4414B07CE51"/>
    <w:rsid w:val="004B439E"/>
    <w:pPr>
      <w:spacing w:before="120" w:after="60"/>
    </w:pPr>
    <w:rPr>
      <w:rFonts w:eastAsiaTheme="minorHAnsi"/>
      <w:b/>
      <w:color w:val="ED7D31" w:themeColor="accent2"/>
      <w:szCs w:val="22"/>
    </w:rPr>
  </w:style>
  <w:style w:type="paragraph" w:customStyle="1" w:styleId="2">
    <w:name w:val="Маркер диаграммы 2"/>
    <w:basedOn w:val="a0"/>
    <w:qFormat/>
    <w:rsid w:val="004B439E"/>
    <w:pPr>
      <w:numPr>
        <w:numId w:val="2"/>
      </w:numPr>
      <w:spacing w:line="216" w:lineRule="auto"/>
      <w:ind w:left="284" w:hanging="284"/>
    </w:pPr>
    <w:rPr>
      <w:rFonts w:eastAsiaTheme="minorHAnsi"/>
      <w:color w:val="595959" w:themeColor="text1" w:themeTint="A6"/>
      <w:sz w:val="20"/>
      <w:szCs w:val="22"/>
    </w:rPr>
  </w:style>
  <w:style w:type="paragraph" w:customStyle="1" w:styleId="1A5FF9897F79D943897FA876F05A5D111">
    <w:name w:val="1A5FF9897F79D943897FA876F05A5D111"/>
    <w:rsid w:val="004B439E"/>
    <w:pPr>
      <w:tabs>
        <w:tab w:val="num" w:pos="720"/>
      </w:tabs>
      <w:spacing w:line="216" w:lineRule="auto"/>
      <w:ind w:left="284" w:hanging="284"/>
    </w:pPr>
    <w:rPr>
      <w:rFonts w:eastAsiaTheme="minorHAnsi"/>
      <w:color w:val="595959" w:themeColor="text1" w:themeTint="A6"/>
      <w:sz w:val="20"/>
      <w:szCs w:val="22"/>
    </w:rPr>
  </w:style>
  <w:style w:type="paragraph" w:customStyle="1" w:styleId="AF2039079C2DD74B83944BB6998FB5051">
    <w:name w:val="AF2039079C2DD74B83944BB6998FB5051"/>
    <w:rsid w:val="004B439E"/>
    <w:pPr>
      <w:spacing w:before="120" w:after="60"/>
    </w:pPr>
    <w:rPr>
      <w:rFonts w:eastAsiaTheme="minorHAnsi"/>
      <w:b/>
      <w:color w:val="A6A6A6" w:themeColor="background1" w:themeShade="A6"/>
      <w:szCs w:val="22"/>
    </w:rPr>
  </w:style>
  <w:style w:type="paragraph" w:customStyle="1" w:styleId="3">
    <w:name w:val="Маркер диаграммы 3"/>
    <w:basedOn w:val="a0"/>
    <w:qFormat/>
    <w:rsid w:val="004B439E"/>
    <w:pPr>
      <w:numPr>
        <w:numId w:val="3"/>
      </w:numPr>
      <w:spacing w:line="216" w:lineRule="auto"/>
      <w:ind w:left="284" w:hanging="284"/>
    </w:pPr>
    <w:rPr>
      <w:rFonts w:eastAsiaTheme="minorHAnsi"/>
      <w:color w:val="595959" w:themeColor="text1" w:themeTint="A6"/>
      <w:sz w:val="20"/>
      <w:szCs w:val="22"/>
    </w:rPr>
  </w:style>
  <w:style w:type="paragraph" w:customStyle="1" w:styleId="BAA98B5FE8D39B4CA704D4895C90434A1">
    <w:name w:val="BAA98B5FE8D39B4CA704D4895C90434A1"/>
    <w:rsid w:val="004B439E"/>
    <w:pPr>
      <w:tabs>
        <w:tab w:val="num" w:pos="720"/>
      </w:tabs>
      <w:spacing w:line="216" w:lineRule="auto"/>
      <w:ind w:left="284" w:hanging="284"/>
    </w:pPr>
    <w:rPr>
      <w:rFonts w:eastAsiaTheme="minorHAnsi"/>
      <w:color w:val="595959" w:themeColor="text1" w:themeTint="A6"/>
      <w:sz w:val="20"/>
      <w:szCs w:val="22"/>
    </w:rPr>
  </w:style>
  <w:style w:type="paragraph" w:customStyle="1" w:styleId="7C47539BB25B2C42920DE1BAECA52F631">
    <w:name w:val="7C47539BB25B2C42920DE1BAECA52F631"/>
    <w:rsid w:val="004B439E"/>
    <w:pPr>
      <w:spacing w:before="120" w:after="60"/>
    </w:pPr>
    <w:rPr>
      <w:rFonts w:eastAsiaTheme="minorHAnsi"/>
      <w:b/>
      <w:color w:val="44546A" w:themeColor="text2"/>
      <w:szCs w:val="22"/>
    </w:rPr>
  </w:style>
  <w:style w:type="paragraph" w:customStyle="1" w:styleId="4">
    <w:name w:val="Маркер диаграммы 4"/>
    <w:basedOn w:val="a0"/>
    <w:qFormat/>
    <w:rsid w:val="004B439E"/>
    <w:pPr>
      <w:numPr>
        <w:numId w:val="4"/>
      </w:numPr>
      <w:ind w:left="284" w:hanging="284"/>
    </w:pPr>
    <w:rPr>
      <w:rFonts w:eastAsiaTheme="minorHAnsi"/>
      <w:color w:val="595959" w:themeColor="text1" w:themeTint="A6"/>
      <w:sz w:val="20"/>
      <w:szCs w:val="22"/>
    </w:rPr>
  </w:style>
  <w:style w:type="paragraph" w:customStyle="1" w:styleId="BDE11B4804D3054E90ADB8263AE5D5361">
    <w:name w:val="BDE11B4804D3054E90ADB8263AE5D5361"/>
    <w:rsid w:val="004B439E"/>
    <w:pPr>
      <w:tabs>
        <w:tab w:val="num" w:pos="720"/>
      </w:tabs>
      <w:ind w:left="284" w:hanging="284"/>
    </w:pPr>
    <w:rPr>
      <w:rFonts w:eastAsiaTheme="minorHAnsi"/>
      <w:color w:val="595959" w:themeColor="text1" w:themeTint="A6"/>
      <w:sz w:val="20"/>
      <w:szCs w:val="22"/>
    </w:rPr>
  </w:style>
  <w:style w:type="paragraph" w:customStyle="1" w:styleId="352C72100E75814E8C8558E6E12F5B464">
    <w:name w:val="352C72100E75814E8C8558E6E12F5B464"/>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63B53347ED8992478247AE0603970EFD1">
    <w:name w:val="63B53347ED8992478247AE0603970EFD1"/>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A0C0E540A15294FB145F1862CDE1D134">
    <w:name w:val="AA0C0E540A15294FB145F1862CDE1D134"/>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FC785BF7AE0AB74CA8244251F3A7EDF21">
    <w:name w:val="FC785BF7AE0AB74CA8244251F3A7EDF21"/>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25A9807E40301A4F99BD04925C6BA0944">
    <w:name w:val="25A9807E40301A4F99BD04925C6BA0944"/>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457F985F8399847B3394B0CA8FB2A8D1">
    <w:name w:val="A457F985F8399847B3394B0CA8FB2A8D1"/>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39794EF99B0AD642BFF1AD428BAEE8D54">
    <w:name w:val="39794EF99B0AD642BFF1AD428BAEE8D54"/>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E726368A3F7C8647BCD0A3FF082B3B851">
    <w:name w:val="E726368A3F7C8647BCD0A3FF082B3B851"/>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Healthcare">
  <a:themeElements>
    <a:clrScheme name="Healthcare">
      <a:dk1>
        <a:srgbClr val="000000"/>
      </a:dk1>
      <a:lt1>
        <a:srgbClr val="FFFFFF"/>
      </a:lt1>
      <a:dk2>
        <a:srgbClr val="5E5E5E"/>
      </a:dk2>
      <a:lt2>
        <a:srgbClr val="D6D5D5"/>
      </a:lt2>
      <a:accent1>
        <a:srgbClr val="264D2B"/>
      </a:accent1>
      <a:accent2>
        <a:srgbClr val="60B966"/>
      </a:accent2>
      <a:accent3>
        <a:srgbClr val="A91E30"/>
      </a:accent3>
      <a:accent4>
        <a:srgbClr val="EE4141"/>
      </a:accent4>
      <a:accent5>
        <a:srgbClr val="084D9E"/>
      </a:accent5>
      <a:accent6>
        <a:srgbClr val="2278CF"/>
      </a:accent6>
      <a:hlink>
        <a:srgbClr val="0000FF"/>
      </a:hlink>
      <a:folHlink>
        <a:srgbClr val="FF00FF"/>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Healthcare" id="{8E585ACA-EF7B-4740-90C4-1122ECCB3F42}" vid="{04500B0B-062B-BC4C-91BD-C3C32043576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A0985A-92DC-41E4-A644-2791C61B9D0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0C2DBAB6-E50C-4AC1-A744-16FA2BF593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222FB2-7614-43E6-BC02-AD69A44EACE6}">
  <ds:schemaRefs>
    <ds:schemaRef ds:uri="http://schemas.microsoft.com/sharepoint/v3/contenttype/forms"/>
  </ds:schemaRefs>
</ds:datastoreItem>
</file>

<file path=customXml/itemProps4.xml><?xml version="1.0" encoding="utf-8"?>
<ds:datastoreItem xmlns:ds="http://schemas.openxmlformats.org/officeDocument/2006/customXml" ds:itemID="{C4E38B60-76B1-49D3-B3AD-2A59F6005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1349</Words>
  <Characters>7695</Characters>
  <Application>Microsoft Office Word</Application>
  <DocSecurity>0</DocSecurity>
  <Lines>64</Lines>
  <Paragraphs>18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2019-06-18T11:14:00Z</dcterms:created>
  <dcterms:modified xsi:type="dcterms:W3CDTF">2019-06-25T11:54:00Z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