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0227A56A" w14:textId="77777777" w:rsidTr="00B17E13">
        <w:trPr>
          <w:trHeight w:val="8354"/>
        </w:trPr>
        <w:tc>
          <w:tcPr>
            <w:tcW w:w="10485" w:type="dxa"/>
          </w:tcPr>
          <w:p w14:paraId="6878ECF7" w14:textId="77777777" w:rsidR="007630F2" w:rsidRPr="00495014" w:rsidRDefault="00B17E13" w:rsidP="00B17E13">
            <w:pPr>
              <w:spacing w:line="240" w:lineRule="auto"/>
              <w:jc w:val="right"/>
              <w:rPr>
                <w:b/>
                <w:color w:val="D83B01"/>
                <w:sz w:val="44"/>
              </w:rPr>
            </w:pPr>
            <w:r w:rsidRPr="00495014">
              <w:rPr>
                <w:noProof/>
              </w:rPr>
              <mc:AlternateContent>
                <mc:Choice Requires="wps">
                  <w:drawing>
                    <wp:inline distT="0" distB="0" distL="0" distR="0" wp14:anchorId="5507F7DD" wp14:editId="2DBCBB98">
                      <wp:extent cx="3415030" cy="911860"/>
                      <wp:effectExtent l="0" t="0" r="0" b="2540"/>
                      <wp:docPr id="1" name="Shape" descr="logo placeholder"/>
                      <wp:cNvGraphicFramePr/>
                      <a:graphic xmlns:a="http://schemas.openxmlformats.org/drawingml/2006/main">
                        <a:graphicData uri="http://schemas.microsoft.com/office/word/2010/wordprocessingShape">
                          <wps:wsp>
                            <wps:cNvSpPr/>
                            <wps:spPr>
                              <a:xfrm>
                                <a:off x="0" y="0"/>
                                <a:ext cx="3415030" cy="911860"/>
                              </a:xfrm>
                              <a:custGeom>
                                <a:avLst/>
                                <a:gdLst/>
                                <a:ahLst/>
                                <a:cxnLst>
                                  <a:cxn ang="0">
                                    <a:pos x="wd2" y="hd2"/>
                                  </a:cxn>
                                  <a:cxn ang="5400000">
                                    <a:pos x="wd2" y="hd2"/>
                                  </a:cxn>
                                  <a:cxn ang="10800000">
                                    <a:pos x="wd2" y="hd2"/>
                                  </a:cxn>
                                  <a:cxn ang="16200000">
                                    <a:pos x="wd2" y="hd2"/>
                                  </a:cxn>
                                </a:cxnLst>
                                <a:rect l="0" t="0" r="r" b="b"/>
                                <a:pathLst>
                                  <a:path w="21600" h="21600" extrusionOk="0">
                                    <a:moveTo>
                                      <a:pt x="8049" y="13628"/>
                                    </a:moveTo>
                                    <a:lnTo>
                                      <a:pt x="7527" y="13628"/>
                                    </a:lnTo>
                                    <a:lnTo>
                                      <a:pt x="7527" y="19975"/>
                                    </a:lnTo>
                                    <a:lnTo>
                                      <a:pt x="8868" y="19975"/>
                                    </a:lnTo>
                                    <a:lnTo>
                                      <a:pt x="8868" y="18411"/>
                                    </a:lnTo>
                                    <a:lnTo>
                                      <a:pt x="8049" y="18411"/>
                                    </a:lnTo>
                                    <a:lnTo>
                                      <a:pt x="8049" y="13628"/>
                                    </a:lnTo>
                                    <a:close/>
                                    <a:moveTo>
                                      <a:pt x="8017" y="10800"/>
                                    </a:moveTo>
                                    <a:lnTo>
                                      <a:pt x="8539" y="10800"/>
                                    </a:lnTo>
                                    <a:lnTo>
                                      <a:pt x="8539" y="8153"/>
                                    </a:lnTo>
                                    <a:lnTo>
                                      <a:pt x="9197" y="4452"/>
                                    </a:lnTo>
                                    <a:lnTo>
                                      <a:pt x="8619" y="4452"/>
                                    </a:lnTo>
                                    <a:lnTo>
                                      <a:pt x="8274" y="6588"/>
                                    </a:lnTo>
                                    <a:lnTo>
                                      <a:pt x="7936" y="4452"/>
                                    </a:lnTo>
                                    <a:lnTo>
                                      <a:pt x="7358" y="4452"/>
                                    </a:lnTo>
                                    <a:lnTo>
                                      <a:pt x="8017" y="8153"/>
                                    </a:lnTo>
                                    <a:lnTo>
                                      <a:pt x="8017" y="10800"/>
                                    </a:lnTo>
                                    <a:close/>
                                    <a:moveTo>
                                      <a:pt x="20700" y="18531"/>
                                    </a:moveTo>
                                    <a:lnTo>
                                      <a:pt x="20700" y="17268"/>
                                    </a:lnTo>
                                    <a:lnTo>
                                      <a:pt x="21512" y="17268"/>
                                    </a:lnTo>
                                    <a:lnTo>
                                      <a:pt x="21512" y="15974"/>
                                    </a:lnTo>
                                    <a:lnTo>
                                      <a:pt x="20700" y="15974"/>
                                    </a:lnTo>
                                    <a:lnTo>
                                      <a:pt x="20700" y="14952"/>
                                    </a:lnTo>
                                    <a:lnTo>
                                      <a:pt x="21576" y="14952"/>
                                    </a:lnTo>
                                    <a:lnTo>
                                      <a:pt x="21576" y="13598"/>
                                    </a:lnTo>
                                    <a:lnTo>
                                      <a:pt x="20170" y="13598"/>
                                    </a:lnTo>
                                    <a:lnTo>
                                      <a:pt x="20170" y="19945"/>
                                    </a:lnTo>
                                    <a:lnTo>
                                      <a:pt x="21600" y="19945"/>
                                    </a:lnTo>
                                    <a:lnTo>
                                      <a:pt x="21600" y="18501"/>
                                    </a:lnTo>
                                    <a:lnTo>
                                      <a:pt x="20700" y="18501"/>
                                    </a:lnTo>
                                    <a:close/>
                                    <a:moveTo>
                                      <a:pt x="13696" y="8213"/>
                                    </a:moveTo>
                                    <a:lnTo>
                                      <a:pt x="13744" y="8213"/>
                                    </a:lnTo>
                                    <a:cubicBezTo>
                                      <a:pt x="13792" y="8213"/>
                                      <a:pt x="13832" y="8273"/>
                                      <a:pt x="13873" y="8363"/>
                                    </a:cubicBezTo>
                                    <a:cubicBezTo>
                                      <a:pt x="13897" y="8423"/>
                                      <a:pt x="13929" y="8604"/>
                                      <a:pt x="13969" y="8845"/>
                                    </a:cubicBezTo>
                                    <a:lnTo>
                                      <a:pt x="14250" y="10770"/>
                                    </a:lnTo>
                                    <a:lnTo>
                                      <a:pt x="14844" y="10770"/>
                                    </a:lnTo>
                                    <a:lnTo>
                                      <a:pt x="14587" y="8935"/>
                                    </a:lnTo>
                                    <a:cubicBezTo>
                                      <a:pt x="14571" y="8845"/>
                                      <a:pt x="14547" y="8724"/>
                                      <a:pt x="14515" y="8544"/>
                                    </a:cubicBezTo>
                                    <a:cubicBezTo>
                                      <a:pt x="14475" y="8363"/>
                                      <a:pt x="14451" y="8273"/>
                                      <a:pt x="14435" y="8213"/>
                                    </a:cubicBezTo>
                                    <a:cubicBezTo>
                                      <a:pt x="14403" y="8123"/>
                                      <a:pt x="14363" y="8062"/>
                                      <a:pt x="14298" y="7972"/>
                                    </a:cubicBezTo>
                                    <a:cubicBezTo>
                                      <a:pt x="14379" y="7912"/>
                                      <a:pt x="14435" y="7822"/>
                                      <a:pt x="14483" y="7731"/>
                                    </a:cubicBezTo>
                                    <a:cubicBezTo>
                                      <a:pt x="14555" y="7581"/>
                                      <a:pt x="14612" y="7370"/>
                                      <a:pt x="14652" y="7100"/>
                                    </a:cubicBezTo>
                                    <a:cubicBezTo>
                                      <a:pt x="14692" y="6859"/>
                                      <a:pt x="14708" y="6528"/>
                                      <a:pt x="14708" y="6197"/>
                                    </a:cubicBezTo>
                                    <a:cubicBezTo>
                                      <a:pt x="14708" y="5806"/>
                                      <a:pt x="14684" y="5445"/>
                                      <a:pt x="14628" y="5174"/>
                                    </a:cubicBezTo>
                                    <a:cubicBezTo>
                                      <a:pt x="14571" y="4904"/>
                                      <a:pt x="14507" y="4693"/>
                                      <a:pt x="14419" y="4603"/>
                                    </a:cubicBezTo>
                                    <a:cubicBezTo>
                                      <a:pt x="14330" y="4513"/>
                                      <a:pt x="14210" y="4452"/>
                                      <a:pt x="14049" y="4452"/>
                                    </a:cubicBezTo>
                                    <a:lnTo>
                                      <a:pt x="13174" y="4452"/>
                                    </a:lnTo>
                                    <a:lnTo>
                                      <a:pt x="13174" y="10800"/>
                                    </a:lnTo>
                                    <a:lnTo>
                                      <a:pt x="13696" y="10800"/>
                                    </a:lnTo>
                                    <a:lnTo>
                                      <a:pt x="13696" y="8213"/>
                                    </a:lnTo>
                                    <a:close/>
                                    <a:moveTo>
                                      <a:pt x="13696" y="5746"/>
                                    </a:moveTo>
                                    <a:lnTo>
                                      <a:pt x="13929" y="5746"/>
                                    </a:lnTo>
                                    <a:cubicBezTo>
                                      <a:pt x="14025" y="5746"/>
                                      <a:pt x="14089" y="5806"/>
                                      <a:pt x="14122" y="5896"/>
                                    </a:cubicBezTo>
                                    <a:cubicBezTo>
                                      <a:pt x="14154" y="6017"/>
                                      <a:pt x="14170" y="6167"/>
                                      <a:pt x="14170" y="6378"/>
                                    </a:cubicBezTo>
                                    <a:cubicBezTo>
                                      <a:pt x="14170" y="6528"/>
                                      <a:pt x="14162" y="6648"/>
                                      <a:pt x="14138" y="6739"/>
                                    </a:cubicBezTo>
                                    <a:cubicBezTo>
                                      <a:pt x="14114" y="6859"/>
                                      <a:pt x="14089" y="6919"/>
                                      <a:pt x="14049" y="6949"/>
                                    </a:cubicBezTo>
                                    <a:cubicBezTo>
                                      <a:pt x="13977" y="7009"/>
                                      <a:pt x="13937" y="7040"/>
                                      <a:pt x="13913" y="7040"/>
                                    </a:cubicBezTo>
                                    <a:lnTo>
                                      <a:pt x="13696" y="7040"/>
                                    </a:lnTo>
                                    <a:lnTo>
                                      <a:pt x="13696" y="5746"/>
                                    </a:lnTo>
                                    <a:close/>
                                    <a:moveTo>
                                      <a:pt x="9872" y="13508"/>
                                    </a:moveTo>
                                    <a:cubicBezTo>
                                      <a:pt x="9599" y="13508"/>
                                      <a:pt x="9382" y="13808"/>
                                      <a:pt x="9230" y="14380"/>
                                    </a:cubicBezTo>
                                    <a:cubicBezTo>
                                      <a:pt x="9077" y="14952"/>
                                      <a:pt x="8997" y="15764"/>
                                      <a:pt x="8997" y="16787"/>
                                    </a:cubicBezTo>
                                    <a:cubicBezTo>
                                      <a:pt x="8997" y="17539"/>
                                      <a:pt x="9037" y="18140"/>
                                      <a:pt x="9117" y="18652"/>
                                    </a:cubicBezTo>
                                    <a:cubicBezTo>
                                      <a:pt x="9197" y="19133"/>
                                      <a:pt x="9294" y="19494"/>
                                      <a:pt x="9422" y="19735"/>
                                    </a:cubicBezTo>
                                    <a:cubicBezTo>
                                      <a:pt x="9551" y="19975"/>
                                      <a:pt x="9704" y="20066"/>
                                      <a:pt x="9896" y="20066"/>
                                    </a:cubicBezTo>
                                    <a:cubicBezTo>
                                      <a:pt x="10081" y="20066"/>
                                      <a:pt x="10242" y="19945"/>
                                      <a:pt x="10370" y="19675"/>
                                    </a:cubicBezTo>
                                    <a:cubicBezTo>
                                      <a:pt x="10499" y="19404"/>
                                      <a:pt x="10595" y="19043"/>
                                      <a:pt x="10659" y="18562"/>
                                    </a:cubicBezTo>
                                    <a:cubicBezTo>
                                      <a:pt x="10724" y="18080"/>
                                      <a:pt x="10756" y="17479"/>
                                      <a:pt x="10756" y="16726"/>
                                    </a:cubicBezTo>
                                    <a:cubicBezTo>
                                      <a:pt x="10756" y="15704"/>
                                      <a:pt x="10684" y="14921"/>
                                      <a:pt x="10531" y="14350"/>
                                    </a:cubicBezTo>
                                    <a:cubicBezTo>
                                      <a:pt x="10370" y="13778"/>
                                      <a:pt x="10153" y="13508"/>
                                      <a:pt x="9872" y="13508"/>
                                    </a:cubicBezTo>
                                    <a:close/>
                                    <a:moveTo>
                                      <a:pt x="10137" y="18201"/>
                                    </a:moveTo>
                                    <a:cubicBezTo>
                                      <a:pt x="10073" y="18471"/>
                                      <a:pt x="9985" y="18622"/>
                                      <a:pt x="9872" y="18622"/>
                                    </a:cubicBezTo>
                                    <a:cubicBezTo>
                                      <a:pt x="9760" y="18622"/>
                                      <a:pt x="9679" y="18471"/>
                                      <a:pt x="9615" y="18201"/>
                                    </a:cubicBezTo>
                                    <a:cubicBezTo>
                                      <a:pt x="9551" y="17930"/>
                                      <a:pt x="9519" y="17448"/>
                                      <a:pt x="9519" y="16817"/>
                                    </a:cubicBezTo>
                                    <a:cubicBezTo>
                                      <a:pt x="9519" y="16185"/>
                                      <a:pt x="9551" y="15704"/>
                                      <a:pt x="9615" y="15433"/>
                                    </a:cubicBezTo>
                                    <a:cubicBezTo>
                                      <a:pt x="9679" y="15162"/>
                                      <a:pt x="9768" y="15012"/>
                                      <a:pt x="9872" y="15012"/>
                                    </a:cubicBezTo>
                                    <a:cubicBezTo>
                                      <a:pt x="9985" y="15012"/>
                                      <a:pt x="10073" y="15162"/>
                                      <a:pt x="10137" y="15433"/>
                                    </a:cubicBezTo>
                                    <a:cubicBezTo>
                                      <a:pt x="10202" y="15704"/>
                                      <a:pt x="10234" y="16155"/>
                                      <a:pt x="10234" y="16757"/>
                                    </a:cubicBezTo>
                                    <a:cubicBezTo>
                                      <a:pt x="10226" y="17418"/>
                                      <a:pt x="10202" y="17900"/>
                                      <a:pt x="10137" y="18201"/>
                                    </a:cubicBezTo>
                                    <a:close/>
                                    <a:moveTo>
                                      <a:pt x="5518" y="5686"/>
                                    </a:moveTo>
                                    <a:lnTo>
                                      <a:pt x="4249" y="5686"/>
                                    </a:lnTo>
                                    <a:lnTo>
                                      <a:pt x="4249" y="963"/>
                                    </a:lnTo>
                                    <a:cubicBezTo>
                                      <a:pt x="4249" y="421"/>
                                      <a:pt x="4137" y="0"/>
                                      <a:pt x="3992" y="0"/>
                                    </a:cubicBezTo>
                                    <a:lnTo>
                                      <a:pt x="1783" y="0"/>
                                    </a:lnTo>
                                    <a:cubicBezTo>
                                      <a:pt x="1639" y="0"/>
                                      <a:pt x="1526" y="421"/>
                                      <a:pt x="1526" y="963"/>
                                    </a:cubicBezTo>
                                    <a:lnTo>
                                      <a:pt x="1526" y="5686"/>
                                    </a:lnTo>
                                    <a:lnTo>
                                      <a:pt x="257" y="5686"/>
                                    </a:lnTo>
                                    <a:cubicBezTo>
                                      <a:pt x="112" y="5686"/>
                                      <a:pt x="0" y="6107"/>
                                      <a:pt x="0" y="6648"/>
                                    </a:cubicBezTo>
                                    <a:lnTo>
                                      <a:pt x="0" y="14921"/>
                                    </a:lnTo>
                                    <a:cubicBezTo>
                                      <a:pt x="0" y="15463"/>
                                      <a:pt x="112" y="15884"/>
                                      <a:pt x="257" y="15884"/>
                                    </a:cubicBezTo>
                                    <a:lnTo>
                                      <a:pt x="1526" y="15884"/>
                                    </a:lnTo>
                                    <a:lnTo>
                                      <a:pt x="1526" y="20637"/>
                                    </a:lnTo>
                                    <a:cubicBezTo>
                                      <a:pt x="1526" y="21179"/>
                                      <a:pt x="1639" y="21600"/>
                                      <a:pt x="1783" y="21600"/>
                                    </a:cubicBezTo>
                                    <a:lnTo>
                                      <a:pt x="3992" y="21600"/>
                                    </a:lnTo>
                                    <a:cubicBezTo>
                                      <a:pt x="4137" y="21600"/>
                                      <a:pt x="4249" y="21179"/>
                                      <a:pt x="4249" y="20637"/>
                                    </a:cubicBezTo>
                                    <a:lnTo>
                                      <a:pt x="4249" y="15884"/>
                                    </a:lnTo>
                                    <a:lnTo>
                                      <a:pt x="5518" y="15884"/>
                                    </a:lnTo>
                                    <a:cubicBezTo>
                                      <a:pt x="5663" y="15884"/>
                                      <a:pt x="5776" y="15463"/>
                                      <a:pt x="5776" y="14921"/>
                                    </a:cubicBezTo>
                                    <a:lnTo>
                                      <a:pt x="5776" y="6648"/>
                                    </a:lnTo>
                                    <a:cubicBezTo>
                                      <a:pt x="5776" y="6137"/>
                                      <a:pt x="5663" y="5686"/>
                                      <a:pt x="5518" y="5686"/>
                                    </a:cubicBezTo>
                                    <a:close/>
                                    <a:moveTo>
                                      <a:pt x="14796" y="15192"/>
                                    </a:moveTo>
                                    <a:lnTo>
                                      <a:pt x="15326" y="15192"/>
                                    </a:lnTo>
                                    <a:lnTo>
                                      <a:pt x="15326" y="19975"/>
                                    </a:lnTo>
                                    <a:lnTo>
                                      <a:pt x="15849" y="19975"/>
                                    </a:lnTo>
                                    <a:lnTo>
                                      <a:pt x="15849" y="15192"/>
                                    </a:lnTo>
                                    <a:lnTo>
                                      <a:pt x="16379" y="15192"/>
                                    </a:lnTo>
                                    <a:lnTo>
                                      <a:pt x="16379" y="13628"/>
                                    </a:lnTo>
                                    <a:lnTo>
                                      <a:pt x="14788" y="13628"/>
                                    </a:lnTo>
                                    <a:lnTo>
                                      <a:pt x="14788" y="15192"/>
                                    </a:lnTo>
                                    <a:close/>
                                    <a:moveTo>
                                      <a:pt x="13816" y="13508"/>
                                    </a:moveTo>
                                    <a:cubicBezTo>
                                      <a:pt x="13543" y="13508"/>
                                      <a:pt x="13326" y="13808"/>
                                      <a:pt x="13174" y="14380"/>
                                    </a:cubicBezTo>
                                    <a:cubicBezTo>
                                      <a:pt x="13021" y="14952"/>
                                      <a:pt x="12941" y="15764"/>
                                      <a:pt x="12941" y="16787"/>
                                    </a:cubicBezTo>
                                    <a:cubicBezTo>
                                      <a:pt x="12941" y="17539"/>
                                      <a:pt x="12981" y="18140"/>
                                      <a:pt x="13061" y="18652"/>
                                    </a:cubicBezTo>
                                    <a:cubicBezTo>
                                      <a:pt x="13142" y="19163"/>
                                      <a:pt x="13238" y="19494"/>
                                      <a:pt x="13366" y="19735"/>
                                    </a:cubicBezTo>
                                    <a:cubicBezTo>
                                      <a:pt x="13495" y="19975"/>
                                      <a:pt x="13648" y="20066"/>
                                      <a:pt x="13840" y="20066"/>
                                    </a:cubicBezTo>
                                    <a:cubicBezTo>
                                      <a:pt x="14025" y="20066"/>
                                      <a:pt x="14186" y="19945"/>
                                      <a:pt x="14314" y="19675"/>
                                    </a:cubicBezTo>
                                    <a:cubicBezTo>
                                      <a:pt x="14443" y="19404"/>
                                      <a:pt x="14539" y="19043"/>
                                      <a:pt x="14603" y="18562"/>
                                    </a:cubicBezTo>
                                    <a:cubicBezTo>
                                      <a:pt x="14668" y="18080"/>
                                      <a:pt x="14700" y="17479"/>
                                      <a:pt x="14700" y="16726"/>
                                    </a:cubicBezTo>
                                    <a:cubicBezTo>
                                      <a:pt x="14700" y="15704"/>
                                      <a:pt x="14628" y="14921"/>
                                      <a:pt x="14475" y="14350"/>
                                    </a:cubicBezTo>
                                    <a:cubicBezTo>
                                      <a:pt x="14314" y="13778"/>
                                      <a:pt x="14097" y="13508"/>
                                      <a:pt x="13816" y="13508"/>
                                    </a:cubicBezTo>
                                    <a:close/>
                                    <a:moveTo>
                                      <a:pt x="14081" y="18201"/>
                                    </a:moveTo>
                                    <a:cubicBezTo>
                                      <a:pt x="14017" y="18471"/>
                                      <a:pt x="13929" y="18622"/>
                                      <a:pt x="13816" y="18622"/>
                                    </a:cubicBezTo>
                                    <a:cubicBezTo>
                                      <a:pt x="13704" y="18622"/>
                                      <a:pt x="13624" y="18471"/>
                                      <a:pt x="13559" y="18201"/>
                                    </a:cubicBezTo>
                                    <a:cubicBezTo>
                                      <a:pt x="13495" y="17930"/>
                                      <a:pt x="13463" y="17448"/>
                                      <a:pt x="13463" y="16817"/>
                                    </a:cubicBezTo>
                                    <a:cubicBezTo>
                                      <a:pt x="13463" y="16185"/>
                                      <a:pt x="13495" y="15704"/>
                                      <a:pt x="13559" y="15433"/>
                                    </a:cubicBezTo>
                                    <a:cubicBezTo>
                                      <a:pt x="13624" y="15162"/>
                                      <a:pt x="13712" y="15012"/>
                                      <a:pt x="13816" y="15012"/>
                                    </a:cubicBezTo>
                                    <a:cubicBezTo>
                                      <a:pt x="13929" y="15012"/>
                                      <a:pt x="14017" y="15162"/>
                                      <a:pt x="14081" y="15433"/>
                                    </a:cubicBezTo>
                                    <a:cubicBezTo>
                                      <a:pt x="14146" y="15704"/>
                                      <a:pt x="14178" y="16155"/>
                                      <a:pt x="14178" y="16757"/>
                                    </a:cubicBezTo>
                                    <a:cubicBezTo>
                                      <a:pt x="14170" y="17418"/>
                                      <a:pt x="14138" y="17900"/>
                                      <a:pt x="14081" y="18201"/>
                                    </a:cubicBezTo>
                                    <a:close/>
                                    <a:moveTo>
                                      <a:pt x="12298" y="8333"/>
                                    </a:moveTo>
                                    <a:cubicBezTo>
                                      <a:pt x="12298" y="8694"/>
                                      <a:pt x="12274" y="8965"/>
                                      <a:pt x="12218" y="9145"/>
                                    </a:cubicBezTo>
                                    <a:cubicBezTo>
                                      <a:pt x="12170" y="9326"/>
                                      <a:pt x="12097" y="9446"/>
                                      <a:pt x="12009" y="9446"/>
                                    </a:cubicBezTo>
                                    <a:cubicBezTo>
                                      <a:pt x="11921" y="9446"/>
                                      <a:pt x="11848" y="9356"/>
                                      <a:pt x="11792" y="9145"/>
                                    </a:cubicBezTo>
                                    <a:cubicBezTo>
                                      <a:pt x="11744" y="8965"/>
                                      <a:pt x="11712" y="8694"/>
                                      <a:pt x="11712" y="8333"/>
                                    </a:cubicBezTo>
                                    <a:lnTo>
                                      <a:pt x="11712" y="4452"/>
                                    </a:lnTo>
                                    <a:lnTo>
                                      <a:pt x="11190" y="4452"/>
                                    </a:lnTo>
                                    <a:lnTo>
                                      <a:pt x="11190" y="8243"/>
                                    </a:lnTo>
                                    <a:cubicBezTo>
                                      <a:pt x="11190" y="8544"/>
                                      <a:pt x="11206" y="8905"/>
                                      <a:pt x="11238" y="9326"/>
                                    </a:cubicBezTo>
                                    <a:cubicBezTo>
                                      <a:pt x="11254" y="9567"/>
                                      <a:pt x="11294" y="9807"/>
                                      <a:pt x="11350" y="10048"/>
                                    </a:cubicBezTo>
                                    <a:cubicBezTo>
                                      <a:pt x="11406" y="10289"/>
                                      <a:pt x="11463" y="10469"/>
                                      <a:pt x="11527" y="10589"/>
                                    </a:cubicBezTo>
                                    <a:cubicBezTo>
                                      <a:pt x="11591" y="10710"/>
                                      <a:pt x="11672" y="10800"/>
                                      <a:pt x="11768" y="10860"/>
                                    </a:cubicBezTo>
                                    <a:cubicBezTo>
                                      <a:pt x="11864" y="10890"/>
                                      <a:pt x="11953" y="10920"/>
                                      <a:pt x="12041" y="10920"/>
                                    </a:cubicBezTo>
                                    <a:cubicBezTo>
                                      <a:pt x="12186" y="10920"/>
                                      <a:pt x="12306" y="10860"/>
                                      <a:pt x="12411" y="10710"/>
                                    </a:cubicBezTo>
                                    <a:cubicBezTo>
                                      <a:pt x="12483" y="10619"/>
                                      <a:pt x="12555" y="10439"/>
                                      <a:pt x="12619" y="10198"/>
                                    </a:cubicBezTo>
                                    <a:cubicBezTo>
                                      <a:pt x="12684" y="9958"/>
                                      <a:pt x="12732" y="9657"/>
                                      <a:pt x="12764" y="9326"/>
                                    </a:cubicBezTo>
                                    <a:cubicBezTo>
                                      <a:pt x="12796" y="8995"/>
                                      <a:pt x="12812" y="8634"/>
                                      <a:pt x="12812" y="8273"/>
                                    </a:cubicBezTo>
                                    <a:lnTo>
                                      <a:pt x="12812" y="4482"/>
                                    </a:lnTo>
                                    <a:lnTo>
                                      <a:pt x="12290" y="4482"/>
                                    </a:lnTo>
                                    <a:lnTo>
                                      <a:pt x="12290" y="8333"/>
                                    </a:lnTo>
                                    <a:close/>
                                    <a:moveTo>
                                      <a:pt x="19335" y="13628"/>
                                    </a:moveTo>
                                    <a:lnTo>
                                      <a:pt x="18459" y="13628"/>
                                    </a:lnTo>
                                    <a:lnTo>
                                      <a:pt x="18459" y="19975"/>
                                    </a:lnTo>
                                    <a:lnTo>
                                      <a:pt x="18981" y="19975"/>
                                    </a:lnTo>
                                    <a:lnTo>
                                      <a:pt x="18981" y="17629"/>
                                    </a:lnTo>
                                    <a:lnTo>
                                      <a:pt x="19271" y="17629"/>
                                    </a:lnTo>
                                    <a:cubicBezTo>
                                      <a:pt x="19479" y="17629"/>
                                      <a:pt x="19640" y="17448"/>
                                      <a:pt x="19744" y="17087"/>
                                    </a:cubicBezTo>
                                    <a:cubicBezTo>
                                      <a:pt x="19849" y="16726"/>
                                      <a:pt x="19897" y="16215"/>
                                      <a:pt x="19897" y="15583"/>
                                    </a:cubicBezTo>
                                    <a:cubicBezTo>
                                      <a:pt x="19897" y="14952"/>
                                      <a:pt x="19849" y="14470"/>
                                      <a:pt x="19752" y="14139"/>
                                    </a:cubicBezTo>
                                    <a:cubicBezTo>
                                      <a:pt x="19664" y="13778"/>
                                      <a:pt x="19520" y="13628"/>
                                      <a:pt x="19335" y="13628"/>
                                    </a:cubicBezTo>
                                    <a:close/>
                                    <a:moveTo>
                                      <a:pt x="19327" y="16125"/>
                                    </a:moveTo>
                                    <a:cubicBezTo>
                                      <a:pt x="19287" y="16245"/>
                                      <a:pt x="19214" y="16335"/>
                                      <a:pt x="19118" y="16335"/>
                                    </a:cubicBezTo>
                                    <a:lnTo>
                                      <a:pt x="18989" y="16335"/>
                                    </a:lnTo>
                                    <a:lnTo>
                                      <a:pt x="18989" y="14921"/>
                                    </a:lnTo>
                                    <a:lnTo>
                                      <a:pt x="19142" y="14921"/>
                                    </a:lnTo>
                                    <a:cubicBezTo>
                                      <a:pt x="19238" y="14921"/>
                                      <a:pt x="19303" y="14982"/>
                                      <a:pt x="19343" y="15132"/>
                                    </a:cubicBezTo>
                                    <a:cubicBezTo>
                                      <a:pt x="19375" y="15282"/>
                                      <a:pt x="19399" y="15433"/>
                                      <a:pt x="19399" y="15643"/>
                                    </a:cubicBezTo>
                                    <a:cubicBezTo>
                                      <a:pt x="19391" y="15824"/>
                                      <a:pt x="19367" y="16004"/>
                                      <a:pt x="19327" y="16125"/>
                                    </a:cubicBezTo>
                                    <a:close/>
                                    <a:moveTo>
                                      <a:pt x="17375" y="15764"/>
                                    </a:moveTo>
                                    <a:lnTo>
                                      <a:pt x="17037" y="13628"/>
                                    </a:lnTo>
                                    <a:lnTo>
                                      <a:pt x="16451" y="13628"/>
                                    </a:lnTo>
                                    <a:lnTo>
                                      <a:pt x="17110" y="17328"/>
                                    </a:lnTo>
                                    <a:lnTo>
                                      <a:pt x="17110" y="19975"/>
                                    </a:lnTo>
                                    <a:lnTo>
                                      <a:pt x="17632" y="19975"/>
                                    </a:lnTo>
                                    <a:lnTo>
                                      <a:pt x="17632" y="17328"/>
                                    </a:lnTo>
                                    <a:lnTo>
                                      <a:pt x="18291" y="13628"/>
                                    </a:lnTo>
                                    <a:lnTo>
                                      <a:pt x="17712" y="13628"/>
                                    </a:lnTo>
                                    <a:lnTo>
                                      <a:pt x="17375" y="15764"/>
                                    </a:lnTo>
                                    <a:close/>
                                    <a:moveTo>
                                      <a:pt x="11888" y="17659"/>
                                    </a:moveTo>
                                    <a:lnTo>
                                      <a:pt x="12242" y="17659"/>
                                    </a:lnTo>
                                    <a:lnTo>
                                      <a:pt x="12242" y="18261"/>
                                    </a:lnTo>
                                    <a:cubicBezTo>
                                      <a:pt x="12170" y="18411"/>
                                      <a:pt x="12113" y="18531"/>
                                      <a:pt x="12057" y="18592"/>
                                    </a:cubicBezTo>
                                    <a:cubicBezTo>
                                      <a:pt x="12001" y="18652"/>
                                      <a:pt x="11945" y="18682"/>
                                      <a:pt x="11888" y="18682"/>
                                    </a:cubicBezTo>
                                    <a:cubicBezTo>
                                      <a:pt x="11768" y="18682"/>
                                      <a:pt x="11672" y="18531"/>
                                      <a:pt x="11599" y="18231"/>
                                    </a:cubicBezTo>
                                    <a:cubicBezTo>
                                      <a:pt x="11527" y="17930"/>
                                      <a:pt x="11495" y="17448"/>
                                      <a:pt x="11495" y="16757"/>
                                    </a:cubicBezTo>
                                    <a:cubicBezTo>
                                      <a:pt x="11495" y="16125"/>
                                      <a:pt x="11527" y="15643"/>
                                      <a:pt x="11599" y="15343"/>
                                    </a:cubicBezTo>
                                    <a:cubicBezTo>
                                      <a:pt x="11672" y="15042"/>
                                      <a:pt x="11760" y="14891"/>
                                      <a:pt x="11872" y="14891"/>
                                    </a:cubicBezTo>
                                    <a:cubicBezTo>
                                      <a:pt x="11953" y="14891"/>
                                      <a:pt x="12009" y="14952"/>
                                      <a:pt x="12065" y="15072"/>
                                    </a:cubicBezTo>
                                    <a:cubicBezTo>
                                      <a:pt x="12113" y="15192"/>
                                      <a:pt x="12154" y="15373"/>
                                      <a:pt x="12170" y="15613"/>
                                    </a:cubicBezTo>
                                    <a:lnTo>
                                      <a:pt x="12676" y="15282"/>
                                    </a:lnTo>
                                    <a:cubicBezTo>
                                      <a:pt x="12644" y="14861"/>
                                      <a:pt x="12595" y="14530"/>
                                      <a:pt x="12539" y="14260"/>
                                    </a:cubicBezTo>
                                    <a:cubicBezTo>
                                      <a:pt x="12475" y="13989"/>
                                      <a:pt x="12403" y="13808"/>
                                      <a:pt x="12306" y="13658"/>
                                    </a:cubicBezTo>
                                    <a:cubicBezTo>
                                      <a:pt x="12210" y="13538"/>
                                      <a:pt x="12073" y="13477"/>
                                      <a:pt x="11888" y="13477"/>
                                    </a:cubicBezTo>
                                    <a:cubicBezTo>
                                      <a:pt x="11696" y="13477"/>
                                      <a:pt x="11543" y="13568"/>
                                      <a:pt x="11423" y="13778"/>
                                    </a:cubicBezTo>
                                    <a:cubicBezTo>
                                      <a:pt x="11278" y="14049"/>
                                      <a:pt x="11165" y="14440"/>
                                      <a:pt x="11085" y="14952"/>
                                    </a:cubicBezTo>
                                    <a:cubicBezTo>
                                      <a:pt x="11013" y="15463"/>
                                      <a:pt x="10973" y="16065"/>
                                      <a:pt x="10973" y="16757"/>
                                    </a:cubicBezTo>
                                    <a:cubicBezTo>
                                      <a:pt x="10973" y="17418"/>
                                      <a:pt x="11005" y="17990"/>
                                      <a:pt x="11077" y="18501"/>
                                    </a:cubicBezTo>
                                    <a:cubicBezTo>
                                      <a:pt x="11149" y="19013"/>
                                      <a:pt x="11246" y="19404"/>
                                      <a:pt x="11374" y="19645"/>
                                    </a:cubicBezTo>
                                    <a:cubicBezTo>
                                      <a:pt x="11503" y="19915"/>
                                      <a:pt x="11664" y="20036"/>
                                      <a:pt x="11864" y="20036"/>
                                    </a:cubicBezTo>
                                    <a:cubicBezTo>
                                      <a:pt x="12025" y="20036"/>
                                      <a:pt x="12170" y="19975"/>
                                      <a:pt x="12290" y="19825"/>
                                    </a:cubicBezTo>
                                    <a:cubicBezTo>
                                      <a:pt x="12411" y="19675"/>
                                      <a:pt x="12547" y="19404"/>
                                      <a:pt x="12700" y="19013"/>
                                    </a:cubicBezTo>
                                    <a:lnTo>
                                      <a:pt x="12700" y="16305"/>
                                    </a:lnTo>
                                    <a:lnTo>
                                      <a:pt x="11888" y="16305"/>
                                    </a:lnTo>
                                    <a:lnTo>
                                      <a:pt x="11888" y="17659"/>
                                    </a:lnTo>
                                    <a:close/>
                                    <a:moveTo>
                                      <a:pt x="10033" y="4362"/>
                                    </a:moveTo>
                                    <a:cubicBezTo>
                                      <a:pt x="9760" y="4362"/>
                                      <a:pt x="9543" y="4663"/>
                                      <a:pt x="9390" y="5235"/>
                                    </a:cubicBezTo>
                                    <a:cubicBezTo>
                                      <a:pt x="9238" y="5806"/>
                                      <a:pt x="9157" y="6618"/>
                                      <a:pt x="9157" y="7641"/>
                                    </a:cubicBezTo>
                                    <a:cubicBezTo>
                                      <a:pt x="9157" y="8393"/>
                                      <a:pt x="9197" y="8995"/>
                                      <a:pt x="9278" y="9506"/>
                                    </a:cubicBezTo>
                                    <a:cubicBezTo>
                                      <a:pt x="9358" y="9988"/>
                                      <a:pt x="9455" y="10349"/>
                                      <a:pt x="9583" y="10589"/>
                                    </a:cubicBezTo>
                                    <a:cubicBezTo>
                                      <a:pt x="9712" y="10830"/>
                                      <a:pt x="9864" y="10920"/>
                                      <a:pt x="10057" y="10920"/>
                                    </a:cubicBezTo>
                                    <a:cubicBezTo>
                                      <a:pt x="10242" y="10920"/>
                                      <a:pt x="10402" y="10800"/>
                                      <a:pt x="10531" y="10529"/>
                                    </a:cubicBezTo>
                                    <a:cubicBezTo>
                                      <a:pt x="10659" y="10259"/>
                                      <a:pt x="10756" y="9897"/>
                                      <a:pt x="10820" y="9416"/>
                                    </a:cubicBezTo>
                                    <a:cubicBezTo>
                                      <a:pt x="10884" y="8935"/>
                                      <a:pt x="10916" y="8333"/>
                                      <a:pt x="10916" y="7581"/>
                                    </a:cubicBezTo>
                                    <a:cubicBezTo>
                                      <a:pt x="10916" y="6558"/>
                                      <a:pt x="10844" y="5776"/>
                                      <a:pt x="10692" y="5204"/>
                                    </a:cubicBezTo>
                                    <a:cubicBezTo>
                                      <a:pt x="10531" y="4633"/>
                                      <a:pt x="10314" y="4362"/>
                                      <a:pt x="10033" y="4362"/>
                                    </a:cubicBezTo>
                                    <a:close/>
                                    <a:moveTo>
                                      <a:pt x="10298" y="9025"/>
                                    </a:moveTo>
                                    <a:cubicBezTo>
                                      <a:pt x="10234" y="9296"/>
                                      <a:pt x="10145" y="9446"/>
                                      <a:pt x="10033" y="9446"/>
                                    </a:cubicBezTo>
                                    <a:cubicBezTo>
                                      <a:pt x="9920" y="9446"/>
                                      <a:pt x="9840" y="9296"/>
                                      <a:pt x="9776" y="9025"/>
                                    </a:cubicBezTo>
                                    <a:cubicBezTo>
                                      <a:pt x="9712" y="8754"/>
                                      <a:pt x="9679" y="8273"/>
                                      <a:pt x="9679" y="7641"/>
                                    </a:cubicBezTo>
                                    <a:cubicBezTo>
                                      <a:pt x="9679" y="7009"/>
                                      <a:pt x="9712" y="6528"/>
                                      <a:pt x="9776" y="6257"/>
                                    </a:cubicBezTo>
                                    <a:cubicBezTo>
                                      <a:pt x="9840" y="5987"/>
                                      <a:pt x="9928" y="5836"/>
                                      <a:pt x="10033" y="5836"/>
                                    </a:cubicBezTo>
                                    <a:cubicBezTo>
                                      <a:pt x="10145" y="5836"/>
                                      <a:pt x="10234" y="5987"/>
                                      <a:pt x="10298" y="6257"/>
                                    </a:cubicBezTo>
                                    <a:cubicBezTo>
                                      <a:pt x="10362" y="6528"/>
                                      <a:pt x="10394" y="6979"/>
                                      <a:pt x="10394" y="7581"/>
                                    </a:cubicBezTo>
                                    <a:cubicBezTo>
                                      <a:pt x="10386" y="8273"/>
                                      <a:pt x="10362" y="8754"/>
                                      <a:pt x="10298" y="9025"/>
                                    </a:cubicBezTo>
                                    <a:close/>
                                  </a:path>
                                </a:pathLst>
                              </a:custGeom>
                              <a:solidFill>
                                <a:srgbClr val="FFFFFF"/>
                              </a:solidFill>
                              <a:ln w="12700">
                                <a:miter lim="400000"/>
                              </a:ln>
                            </wps:spPr>
                            <wps:bodyPr lIns="38100" tIns="38100" rIns="38100" bIns="38100" anchor="ctr"/>
                          </wps:wsp>
                        </a:graphicData>
                      </a:graphic>
                    </wp:inline>
                  </w:drawing>
                </mc:Choice>
                <mc:Fallback>
                  <w:pict>
                    <v:shape w14:anchorId="6C5A4794" id="Shape" o:spid="_x0000_s1026" alt="logo placeholder" style="width:268.9pt;height:71.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" path="m8049,13628r-522,l7527,19975r1341,l8868,18411r-819,l8049,13628xm8017,10800r522,l8539,8153,9197,4452r-578,l8274,6588,7936,4452r-578,l8017,8153r,2647xm20700,18531r,-1263l21512,17268r,-1294l20700,15974r,-1022l21576,14952r,-1354l20170,13598r,6347l21600,19945r,-1444l20700,18501r,30xm13696,8213r48,c13792,8213,13832,8273,13873,8363v24,60,56,241,96,482l14250,10770r594,l14587,8935v-16,-90,-40,-211,-72,-391c14475,8363,14451,8273,14435,8213v-32,-90,-72,-151,-137,-241c14379,7912,14435,7822,14483,7731v72,-150,129,-361,169,-631c14692,6859,14708,6528,14708,6197v,-391,-24,-752,-80,-1023c14571,4904,14507,4693,14419,4603v-89,-90,-209,-151,-370,-151l13174,4452r,6348l13696,10800r,-2587xm13696,5746r233,c14025,5746,14089,5806,14122,5896v32,121,48,271,48,482c14170,6528,14162,6648,14138,6739v-24,120,-49,180,-89,210c13977,7009,13937,7040,13913,7040r-217,l13696,5746xm9872,13508v-273,,-490,300,-642,872c9077,14952,8997,15764,8997,16787v,752,40,1353,120,1865c9197,19133,9294,19494,9422,19735v129,240,282,331,474,331c10081,20066,10242,19945,10370,19675v129,-271,225,-632,289,-1113c10724,18080,10756,17479,10756,16726v,-1022,-72,-1805,-225,-2376c10370,13778,10153,13508,9872,13508xm10137,18201v-64,270,-152,421,-265,421c9760,18622,9679,18471,9615,18201v-64,-271,-96,-753,-96,-1384c9519,16185,9551,15704,9615,15433v64,-271,153,-421,257,-421c9985,15012,10073,15162,10137,15433v65,271,97,722,97,1324c10226,17418,10202,17900,10137,18201xm5518,5686r-1269,l4249,963c4249,421,4137,,3992,l1783,c1639,,1526,421,1526,963r,4723l257,5686c112,5686,,6107,,6648r,8273c,15463,112,15884,257,15884r1269,l1526,20637v,542,113,963,257,963l3992,21600v145,,257,-421,257,-963l4249,15884r1269,c5663,15884,5776,15463,5776,14921r,-8273c5776,6137,5663,5686,5518,5686xm14796,15192r530,l15326,19975r523,l15849,15192r530,l16379,13628r-1591,l14788,15192r8,xm13816,13508v-273,,-490,300,-642,872c13021,14952,12941,15764,12941,16787v,752,40,1353,120,1865c13142,19163,13238,19494,13366,19735v129,240,282,331,474,331c14025,20066,14186,19945,14314,19675v129,-271,225,-632,289,-1113c14668,18080,14700,17479,14700,16726v,-1022,-72,-1805,-225,-2376c14314,13778,14097,13508,13816,13508xm14081,18201v-64,270,-152,421,-265,421c13704,18622,13624,18471,13559,18201v-64,-271,-96,-753,-96,-1384c13463,16185,13495,15704,13559,15433v65,-271,153,-421,257,-421c13929,15012,14017,15162,14081,15433v65,271,97,722,97,1324c14170,17418,14138,17900,14081,18201xm12298,8333v,361,-24,632,-80,812c12170,9326,12097,9446,12009,9446v-88,,-161,-90,-217,-301c11744,8965,11712,8694,11712,8333r,-3881l11190,4452r,3791c11190,8544,11206,8905,11238,9326v16,241,56,481,112,722c11406,10289,11463,10469,11527,10589v64,121,145,211,241,271c11864,10890,11953,10920,12041,10920v145,,265,-60,370,-210c12483,10619,12555,10439,12619,10198v65,-240,113,-541,145,-872c12796,8995,12812,8634,12812,8273r,-3791l12290,4482r,3851l12298,8333xm19335,13628r-876,l18459,19975r522,l18981,17629r290,c19479,17629,19640,17448,19744,17087v105,-361,153,-872,153,-1504c19897,14952,19849,14470,19752,14139v-88,-361,-232,-511,-417,-511xm19327,16125v-40,120,-113,210,-209,210l18989,16335r,-1414l19142,14921v96,,161,61,201,211c19375,15282,19399,15433,19399,15643v-8,181,-32,361,-72,482xm17375,15764r-338,-2136l16451,13628r659,3700l17110,19975r522,l17632,17328r659,-3700l17712,13628r-337,2136xm11888,17659r354,l12242,18261v-72,150,-129,270,-185,331c12001,18652,11945,18682,11888,18682v-120,,-216,-151,-289,-451c11527,17930,11495,17448,11495,16757v,-632,32,-1114,104,-1414c11672,15042,11760,14891,11872,14891v81,,137,61,193,181c12113,15192,12154,15373,12170,15613r506,-331c12644,14861,12595,14530,12539,14260v-64,-271,-136,-452,-233,-602c12210,13538,12073,13477,11888,13477v-192,,-345,91,-465,301c11278,14049,11165,14440,11085,14952v-72,511,-112,1113,-112,1805c10973,17418,11005,17990,11077,18501v72,512,169,903,297,1144c11503,19915,11664,20036,11864,20036v161,,306,-61,426,-211c12411,19675,12547,19404,12700,19013r,-2708l11888,16305r,1354xm10033,4362v-273,,-490,301,-643,873c9238,5806,9157,6618,9157,7641v,752,40,1354,121,1865c9358,9988,9455,10349,9583,10589v129,241,281,331,474,331c10242,10920,10402,10800,10531,10529v128,-270,225,-632,289,-1113c10884,8935,10916,8333,10916,7581v,-1023,-72,-1805,-224,-2377c10531,4633,10314,4362,10033,4362xm10298,9025v-64,271,-153,421,-265,421c9920,9446,9840,9296,9776,9025v-64,-271,-97,-752,-97,-1384c9679,7009,9712,6528,9776,6257v64,-270,152,-421,257,-421c10145,5836,10234,5987,10298,6257v64,271,96,722,96,1324c10386,8273,10362,8754,10298,9025xe" stroked="f" strokeweight="1pt">
                      <v:stroke miterlimit="4" joinstyle="miter"/>
                      <v:path arrowok="t" o:extrusionok="f" o:connecttype="custom" o:connectlocs="1707515,455930;1707515,455930;1707515,455930;1707515,455930" o:connectangles="0,90,180,270"/>
                      <w10:anchorlock/>
                    </v:shape>
                  </w:pict>
                </mc:Fallback>
              </mc:AlternateContent>
            </w:r>
          </w:p>
        </w:tc>
      </w:tr>
      <w:tr w:rsidR="007630F2" w:rsidRPr="00495014" w14:paraId="455CE27E" w14:textId="77777777" w:rsidTr="00377792">
        <w:trPr>
          <w:trHeight w:val="3446"/>
        </w:trPr>
        <w:tc>
          <w:tcPr>
            <w:tcW w:w="10485" w:type="dxa"/>
          </w:tcPr>
          <w:p w14:paraId="46017347" w14:textId="77777777" w:rsidR="00127D78" w:rsidRPr="00FB6417" w:rsidRDefault="00000000" w:rsidP="00FB6417">
            <w:pPr>
              <w:pStyle w:val="Title"/>
            </w:pPr>
            <w:sdt>
              <w:sdtPr>
                <w:id w:val="-1454701251"/>
                <w:placeholder>
                  <w:docPart w:val="D916E111A1D21C4BAAA5DAB7DA3D5E4C"/>
                </w:placeholder>
                <w:temporary/>
                <w:showingPlcHdr/>
                <w15:appearance w15:val="hidden"/>
                <w:text/>
              </w:sdtPr>
              <w:sdtContent>
                <w:r w:rsidR="00DF5141" w:rsidRPr="00FB6417">
                  <w:t>MEDICAL OFFICE</w:t>
                </w:r>
                <w:r w:rsidR="00DF5141" w:rsidRPr="00FB6417">
                  <w:br/>
                  <w:t>START UP</w:t>
                </w:r>
              </w:sdtContent>
            </w:sdt>
          </w:p>
          <w:p w14:paraId="40B0453C" w14:textId="77777777" w:rsidR="007630F2" w:rsidRPr="00FB6417" w:rsidRDefault="00000000" w:rsidP="00FB6417">
            <w:pPr>
              <w:pStyle w:val="Subtitle"/>
            </w:pPr>
            <w:sdt>
              <w:sdtPr>
                <w:id w:val="-1164318365"/>
                <w:placeholder>
                  <w:docPart w:val="D8B4A57A49D8444BADC340F22F3C8E7F"/>
                </w:placeholder>
                <w:temporary/>
                <w:showingPlcHdr/>
                <w15:appearance w15:val="hidden"/>
                <w:text/>
              </w:sdtPr>
              <w:sdtContent>
                <w:r w:rsidR="00DF5141" w:rsidRPr="00FB6417">
                  <w:t>BUSINESS PLAN</w:t>
                </w:r>
              </w:sdtContent>
            </w:sdt>
          </w:p>
        </w:tc>
      </w:tr>
    </w:tbl>
    <w:p w14:paraId="1769D17F" w14:textId="77777777" w:rsidR="007F3D82" w:rsidRPr="00495014" w:rsidRDefault="007F3D82" w:rsidP="00E667B3"/>
    <w:p w14:paraId="5196A0D2" w14:textId="77777777" w:rsidR="007F3D82" w:rsidRPr="00495014" w:rsidRDefault="007F3D82" w:rsidP="00E667B3">
      <w:pPr>
        <w:sectPr w:rsidR="007F3D82" w:rsidRPr="00495014" w:rsidSect="005E14D5">
          <w:headerReference w:type="default" r:id="rId8"/>
          <w:footerReference w:type="default" r:id="rId9"/>
          <w:headerReference w:type="first" r:id="rId10"/>
          <w:footerReference w:type="first" r:id="rId11"/>
          <w:pgSz w:w="12240" w:h="15840" w:code="1"/>
          <w:pgMar w:top="1701" w:right="720" w:bottom="1672" w:left="720" w:header="578" w:footer="142" w:gutter="0"/>
          <w:cols w:space="720"/>
          <w:titlePg/>
          <w:docGrid w:linePitch="360"/>
        </w:sectPr>
      </w:pPr>
    </w:p>
    <w:bookmarkStart w:id="0" w:name="_Hlk529311408"/>
    <w:p w14:paraId="1AA46E29" w14:textId="77777777" w:rsidR="00127D78" w:rsidRPr="00495014" w:rsidRDefault="00000000" w:rsidP="00DD2790">
      <w:sdt>
        <w:sdtPr>
          <w:id w:val="584034988"/>
          <w:placeholder>
            <w:docPart w:val="8782D83C72DBCC419E793CEC538872C8"/>
          </w:placeholder>
          <w:temporary/>
          <w:showingPlcHdr/>
          <w15:appearance w15:val="hidden"/>
          <w:text/>
        </w:sdtPr>
        <w:sdtContent>
          <w:r w:rsidR="00DF5141" w:rsidRPr="00495014">
            <w:t xml:space="preserve">Creating your own medical practice is one of the most important professional decisions you can make. Building a private practice has </w:t>
          </w:r>
          <w:r w:rsidR="00DF5141" w:rsidRPr="00DD2790">
            <w:t>rewards</w:t>
          </w:r>
          <w:r w:rsidR="00DF5141" w:rsidRPr="00495014">
            <w:t>, but there is a lot at stake. Therefore, planning is vital to ensuring that you build a solid business foundation that will lead to a successful start that will help you to begin treating patients and getting paid more quickly. Take the time to plan and do it right from the start and it will ensure your success. When creating a business plan, make sure you provide enough information for your potential investor to get a full snapshot of your projected plans. The exercise of creating a business plan offers you several benefits that more than outweigh the investment of time:</w:t>
          </w:r>
        </w:sdtContent>
      </w:sdt>
    </w:p>
    <w:sdt>
      <w:sdtPr>
        <w:id w:val="-800928813"/>
        <w:placeholder>
          <w:docPart w:val="1E69B23B9E827B4BA0B1C9A6E581019C"/>
        </w:placeholder>
        <w:temporary/>
        <w:showingPlcHdr/>
        <w15:appearance w15:val="hidden"/>
        <w:text/>
      </w:sdtPr>
      <w:sdtContent>
        <w:p w14:paraId="3122D484" w14:textId="77777777" w:rsidR="00DF5141" w:rsidRPr="00DD2790" w:rsidRDefault="00DF5141" w:rsidP="00DD2790">
          <w:pPr>
            <w:pStyle w:val="Bullets"/>
          </w:pPr>
          <w:r w:rsidRPr="00DD2790">
            <w:t>The process of thinking and writing the plan provides clarity to your business</w:t>
          </w:r>
        </w:p>
        <w:p w14:paraId="203F9995" w14:textId="77777777" w:rsidR="00DF5141" w:rsidRPr="00DD2790" w:rsidRDefault="00DF5141" w:rsidP="00DD2790">
          <w:pPr>
            <w:pStyle w:val="Bullets"/>
          </w:pPr>
          <w:r w:rsidRPr="00DD2790">
            <w:t>If capital is needed from beyond your savings, investors want to see a plan that demonstrates a solid understanding and vision for your business</w:t>
          </w:r>
        </w:p>
        <w:p w14:paraId="42F3A380" w14:textId="77777777" w:rsidR="00DF5141" w:rsidRPr="00DD2790" w:rsidRDefault="00DF5141" w:rsidP="00DD2790">
          <w:pPr>
            <w:pStyle w:val="Bullets"/>
          </w:pPr>
          <w:r w:rsidRPr="00DD2790">
            <w:t>The plan will help you to prioritize the tasks that are most important</w:t>
          </w:r>
        </w:p>
        <w:p w14:paraId="17D42C16" w14:textId="77777777" w:rsidR="00DF5141" w:rsidRPr="00DD2790" w:rsidRDefault="00DF5141" w:rsidP="00DD2790">
          <w:pPr>
            <w:pStyle w:val="Bullets"/>
          </w:pPr>
          <w:r w:rsidRPr="00DD2790">
            <w:t xml:space="preserve">With growth, the plan offers a common understanding of the vision to new leaders </w:t>
          </w:r>
        </w:p>
        <w:p w14:paraId="41ABFF84" w14:textId="77777777" w:rsidR="00DF5141" w:rsidRPr="00DD2790" w:rsidRDefault="00DF5141" w:rsidP="00DD2790">
          <w:pPr>
            <w:pStyle w:val="Bullets"/>
          </w:pPr>
          <w:r w:rsidRPr="00DD2790">
            <w:t>It is something you should continually review and update over time</w:t>
          </w:r>
        </w:p>
      </w:sdtContent>
    </w:sdt>
    <w:bookmarkEnd w:id="0" w:displacedByCustomXml="prev"/>
    <w:sdt>
      <w:sdtPr>
        <w:id w:val="540563725"/>
        <w:placeholder>
          <w:docPart w:val="41C991734713E248B81909A00F1656E1"/>
        </w:placeholder>
        <w:temporary/>
        <w:showingPlcHdr/>
        <w15:appearance w15:val="hidden"/>
        <w:text/>
      </w:sdtPr>
      <w:sdtContent>
        <w:p w14:paraId="7E763547" w14:textId="77777777" w:rsidR="00DF5141" w:rsidRPr="00495014" w:rsidRDefault="00DF5141" w:rsidP="00DD2790">
          <w:r w:rsidRPr="00495014">
            <w:t xml:space="preserve">A simple business plan for a product or service company that is just forming, can be completed rather quickly. Write it simply keeping in mind who the audience might be. It needs to be understandable, readable, and realistic. </w:t>
          </w:r>
        </w:p>
        <w:p w14:paraId="17E6EC31" w14:textId="77777777" w:rsidR="00DF5141" w:rsidRPr="00495014" w:rsidRDefault="00DF5141" w:rsidP="00DD2790">
          <w:r w:rsidRPr="00495014">
            <w:t xml:space="preserve">This template is organized into seven sub-plans or sections to be completed. </w:t>
          </w:r>
        </w:p>
      </w:sdtContent>
    </w:sdt>
    <w:sdt>
      <w:sdtPr>
        <w:id w:val="-1193841123"/>
        <w:placeholder>
          <w:docPart w:val="F7D843393F31FE499C51BBA46E4AF397"/>
        </w:placeholder>
        <w:temporary/>
        <w:showingPlcHdr/>
        <w15:appearance w15:val="hidden"/>
      </w:sdtPr>
      <w:sdtContent>
        <w:p w14:paraId="10FFCFF9" w14:textId="77777777" w:rsidR="001E6CEB" w:rsidRPr="00DF21FF" w:rsidRDefault="001E6CEB" w:rsidP="00DF21FF">
          <w:pPr>
            <w:pStyle w:val="Numbers"/>
          </w:pPr>
          <w:r w:rsidRPr="00DF21FF">
            <w:t>Executive Summary</w:t>
          </w:r>
        </w:p>
        <w:p w14:paraId="40DA3177" w14:textId="77777777" w:rsidR="001E6CEB" w:rsidRPr="00DF21FF" w:rsidRDefault="001E6CEB" w:rsidP="00DF21FF">
          <w:pPr>
            <w:pStyle w:val="Numbers"/>
          </w:pPr>
          <w:r w:rsidRPr="00DF21FF">
            <w:t>Company Overview</w:t>
          </w:r>
        </w:p>
        <w:p w14:paraId="0DA869F1" w14:textId="77777777" w:rsidR="001E6CEB" w:rsidRPr="00DF21FF" w:rsidRDefault="001E6CEB" w:rsidP="00DF21FF">
          <w:pPr>
            <w:pStyle w:val="Numbers"/>
          </w:pPr>
          <w:r w:rsidRPr="00DF21FF">
            <w:t>Business Description</w:t>
          </w:r>
        </w:p>
        <w:p w14:paraId="10F4EF83" w14:textId="77777777" w:rsidR="001E6CEB" w:rsidRPr="00DF21FF" w:rsidRDefault="001E6CEB" w:rsidP="00DF21FF">
          <w:pPr>
            <w:pStyle w:val="Numbers"/>
          </w:pPr>
          <w:r w:rsidRPr="00DF21FF">
            <w:t>Market Analysis</w:t>
          </w:r>
        </w:p>
        <w:p w14:paraId="1F952778" w14:textId="77777777" w:rsidR="001E6CEB" w:rsidRPr="00DF21FF" w:rsidRDefault="001E6CEB" w:rsidP="00DF21FF">
          <w:pPr>
            <w:pStyle w:val="Numbers"/>
          </w:pPr>
          <w:r w:rsidRPr="00DF21FF">
            <w:t>Operating Plan</w:t>
          </w:r>
        </w:p>
        <w:p w14:paraId="3817E6E2" w14:textId="77777777" w:rsidR="001E6CEB" w:rsidRPr="00DF21FF" w:rsidRDefault="001E6CEB" w:rsidP="00DF21FF">
          <w:pPr>
            <w:pStyle w:val="Numbers"/>
          </w:pPr>
          <w:r w:rsidRPr="00DF21FF">
            <w:t>Marketing and Sales Plan</w:t>
          </w:r>
        </w:p>
        <w:p w14:paraId="0801401A" w14:textId="77777777" w:rsidR="001E6CEB" w:rsidRPr="00DF21FF" w:rsidRDefault="001E6CEB" w:rsidP="00DF21FF">
          <w:pPr>
            <w:pStyle w:val="Numbers"/>
          </w:pPr>
          <w:r w:rsidRPr="00DF21FF">
            <w:t>Financial Plan</w:t>
          </w:r>
        </w:p>
      </w:sdtContent>
    </w:sdt>
    <w:sdt>
      <w:sdtPr>
        <w:id w:val="-361833905"/>
        <w:placeholder>
          <w:docPart w:val="AF700BD93AF07D4D8863297A31A5EB9C"/>
        </w:placeholder>
        <w:temporary/>
        <w:showingPlcHdr/>
        <w15:appearance w15:val="hidden"/>
        <w:text/>
      </w:sdtPr>
      <w:sdtContent>
        <w:p w14:paraId="3304CA50" w14:textId="77777777" w:rsidR="00DF5141" w:rsidRPr="00495014" w:rsidRDefault="00DF5141" w:rsidP="00DD2790">
          <w:r w:rsidRPr="00495014">
            <w:t xml:space="preserve">It is recommended to complete the Executive Summary last once the other sections have been completed. As you move from the Company Overview to the Financial Plan, the writing should tell the story of your motivation, your vision, why you will be successful, how you will achieve success, and how you will measure it. </w:t>
          </w:r>
        </w:p>
        <w:p w14:paraId="59D220A0" w14:textId="77777777" w:rsidR="00DF5141" w:rsidRPr="00495014" w:rsidRDefault="00DF5141" w:rsidP="00DD2790">
          <w:r w:rsidRPr="00495014">
            <w:t>It will be important to keep your plan up to date so you can see your progress, celebrate success, and adjust where you missed the mark.  This is best done on a quarterly, if not monthly basis.</w:t>
          </w:r>
        </w:p>
      </w:sdtContent>
    </w:sdt>
    <w:p w14:paraId="6D3A717D" w14:textId="77777777" w:rsidR="001E6CEB" w:rsidRPr="00495014" w:rsidRDefault="001E6CEB" w:rsidP="007F3D82">
      <w:pPr>
        <w:spacing w:after="0" w:line="259" w:lineRule="auto"/>
      </w:pPr>
      <w:r w:rsidRPr="00495014">
        <w:br w:type="page"/>
      </w:r>
    </w:p>
    <w:p w14:paraId="7620C0AB" w14:textId="77777777" w:rsidR="00743D10" w:rsidRPr="00495014" w:rsidRDefault="00000000" w:rsidP="00DD2790">
      <w:pPr>
        <w:pStyle w:val="Heading1"/>
      </w:pPr>
      <w:sdt>
        <w:sdtPr>
          <w:id w:val="612258747"/>
          <w:placeholder>
            <w:docPart w:val="2BC3C6704871E64088CF870DF693353F"/>
          </w:placeholder>
          <w:temporary/>
          <w:showingPlcHdr/>
          <w15:appearance w15:val="hidden"/>
          <w:text/>
        </w:sdtPr>
        <w:sdtContent>
          <w:r w:rsidR="00DF5141" w:rsidRPr="00DD2790">
            <w:t>EXECUTIVE</w:t>
          </w:r>
          <w:r w:rsidR="00DF5141" w:rsidRPr="00495014">
            <w:t xml:space="preserve"> SUMMARY</w:t>
          </w:r>
        </w:sdtContent>
      </w:sdt>
    </w:p>
    <w:p w14:paraId="618C4E7D" w14:textId="77777777" w:rsidR="001E6CEB" w:rsidRPr="00495014" w:rsidRDefault="00000000" w:rsidP="00352790">
      <w:sdt>
        <w:sdtPr>
          <w:rPr>
            <w:rStyle w:val="Strong"/>
          </w:rPr>
          <w:id w:val="393702938"/>
          <w:placeholder>
            <w:docPart w:val="8C0106A49BD53147AEC565E572A07D25"/>
          </w:placeholder>
          <w:temporary/>
          <w:showingPlcHdr/>
          <w15:appearance w15:val="hidden"/>
        </w:sdtPr>
        <w:sdtContent>
          <w:r w:rsidR="001E6CEB" w:rsidRPr="00DD2790">
            <w:rPr>
              <w:rStyle w:val="Strong"/>
            </w:rPr>
            <w:t>The Executive Summary</w:t>
          </w:r>
        </w:sdtContent>
      </w:sdt>
      <w:r w:rsidR="001E6CEB" w:rsidRPr="00495014">
        <w:rPr>
          <w:rStyle w:val="Strong"/>
        </w:rPr>
        <w:t xml:space="preserve"> </w:t>
      </w:r>
      <w:sdt>
        <w:sdtPr>
          <w:id w:val="2096903252"/>
          <w:placeholder>
            <w:docPart w:val="93159AAA7343A9439D6D0D480B2AD150"/>
          </w:placeholder>
          <w:temporary/>
          <w:showingPlcHdr/>
          <w15:appearance w15:val="hidden"/>
        </w:sdtPr>
        <w:sdtContent>
          <w:r w:rsidR="001E6CEB" w:rsidRPr="00DD2790">
            <w:t xml:space="preserve">should be written last after you have finished the remainder of the plan. It is an overview (no more than one page long) of your business including the problem you think you aim to solve, why your solution is different, your ideal customer, and the expected results. You should provide a high-level and optimistic description of your company. If you are seeking investment, include how much you want, where you will put it to use and how it will make the business more profitable.  </w:t>
          </w:r>
        </w:sdtContent>
      </w:sdt>
    </w:p>
    <w:sdt>
      <w:sdtPr>
        <w:id w:val="1174987882"/>
        <w:placeholder>
          <w:docPart w:val="C6C41A7F0B69BB4292FB1CDFED5623EC"/>
        </w:placeholder>
        <w:temporary/>
        <w:showingPlcHdr/>
        <w15:appearance w15:val="hidden"/>
        <w:text/>
      </w:sdtPr>
      <w:sdtContent>
        <w:p w14:paraId="5EAC00AD" w14:textId="77777777" w:rsidR="001E6CEB" w:rsidRPr="00495014" w:rsidRDefault="001E6CEB" w:rsidP="00352790">
          <w:r w:rsidRPr="00495014">
            <w:t xml:space="preserve">Think of this as the first thing a potential investor reads so it must capture their interest in the first five minutes. </w:t>
          </w:r>
        </w:p>
        <w:p w14:paraId="07A2E2F0" w14:textId="77777777" w:rsidR="001E6CEB" w:rsidRPr="00495014" w:rsidRDefault="001E6CEB" w:rsidP="00352790">
          <w:r w:rsidRPr="00495014">
            <w:t>You may choose to organize it using some of the headings below.</w:t>
          </w:r>
        </w:p>
      </w:sdtContent>
    </w:sdt>
    <w:p w14:paraId="0EE8CEDB" w14:textId="77777777" w:rsidR="001E6CEB" w:rsidRPr="00352790" w:rsidRDefault="00000000" w:rsidP="00352790">
      <w:pPr>
        <w:pStyle w:val="Bullets"/>
      </w:pPr>
      <w:sdt>
        <w:sdtPr>
          <w:rPr>
            <w:rStyle w:val="Strong"/>
            <w:b w:val="0"/>
            <w:bCs w:val="0"/>
            <w:color w:val="000000" w:themeColor="text1"/>
          </w:rPr>
          <w:id w:val="1964458903"/>
          <w:placeholder>
            <w:docPart w:val="8706A95388B26F4BB5D7BE5179FE7247"/>
          </w:placeholder>
          <w:temporary/>
          <w:showingPlcHdr/>
          <w15:appearance w15:val="hidden"/>
        </w:sdtPr>
        <w:sdtContent>
          <w:r w:rsidR="001E6CEB" w:rsidRPr="00352790">
            <w:rPr>
              <w:rStyle w:val="Strong"/>
            </w:rPr>
            <w:t>Opportunity:</w:t>
          </w:r>
        </w:sdtContent>
      </w:sdt>
      <w:r w:rsidR="001E6CEB" w:rsidRPr="00352790">
        <w:rPr>
          <w:rStyle w:val="Strong"/>
          <w:b w:val="0"/>
          <w:bCs w:val="0"/>
          <w:color w:val="000000" w:themeColor="text1"/>
        </w:rPr>
        <w:t xml:space="preserve"> </w:t>
      </w:r>
      <w:sdt>
        <w:sdtPr>
          <w:id w:val="-1035959110"/>
          <w:placeholder>
            <w:docPart w:val="0D48FC1820AF9B4E98B5D856BBE22331"/>
          </w:placeholder>
          <w:temporary/>
          <w:showingPlcHdr/>
          <w15:appearance w15:val="hidden"/>
        </w:sdtPr>
        <w:sdtContent>
          <w:r w:rsidR="001E6CEB" w:rsidRPr="00352790">
            <w:t>What problem are you going to solve?</w:t>
          </w:r>
        </w:sdtContent>
      </w:sdt>
    </w:p>
    <w:p w14:paraId="14546DD8" w14:textId="77777777" w:rsidR="001E6CEB" w:rsidRPr="00352790" w:rsidRDefault="00000000" w:rsidP="00352790">
      <w:pPr>
        <w:pStyle w:val="Bullets"/>
      </w:pPr>
      <w:sdt>
        <w:sdtPr>
          <w:rPr>
            <w:rStyle w:val="Strong"/>
            <w:b w:val="0"/>
            <w:bCs w:val="0"/>
            <w:color w:val="000000" w:themeColor="text1"/>
          </w:rPr>
          <w:id w:val="70238733"/>
          <w:placeholder>
            <w:docPart w:val="7ACB7303D29D074485A899C2B92E83B2"/>
          </w:placeholder>
          <w:temporary/>
          <w:showingPlcHdr/>
          <w15:appearance w15:val="hidden"/>
        </w:sdtPr>
        <w:sdtContent>
          <w:r w:rsidR="001E6CEB" w:rsidRPr="00352790">
            <w:rPr>
              <w:rStyle w:val="Strong"/>
            </w:rPr>
            <w:t>Mission:</w:t>
          </w:r>
        </w:sdtContent>
      </w:sdt>
      <w:r w:rsidR="001E6CEB" w:rsidRPr="00352790">
        <w:t xml:space="preserve"> </w:t>
      </w:r>
      <w:sdt>
        <w:sdtPr>
          <w:id w:val="-230153298"/>
          <w:placeholder>
            <w:docPart w:val="31540333B9FE774BA521F0FDAFA4F80E"/>
          </w:placeholder>
          <w:temporary/>
          <w:showingPlcHdr/>
          <w15:appearance w15:val="hidden"/>
        </w:sdtPr>
        <w:sdtContent>
          <w:r w:rsidR="001E6CEB" w:rsidRPr="00352790">
            <w:t>Identify what the company aims to do for customers, employees and owners.</w:t>
          </w:r>
        </w:sdtContent>
      </w:sdt>
    </w:p>
    <w:p w14:paraId="0606B97C" w14:textId="77777777" w:rsidR="001E6CEB" w:rsidRPr="00352790" w:rsidRDefault="00000000" w:rsidP="00352790">
      <w:pPr>
        <w:pStyle w:val="Bullets"/>
      </w:pPr>
      <w:sdt>
        <w:sdtPr>
          <w:rPr>
            <w:rStyle w:val="Strong"/>
            <w:b w:val="0"/>
            <w:bCs w:val="0"/>
            <w:color w:val="000000" w:themeColor="text1"/>
          </w:rPr>
          <w:id w:val="-1058475920"/>
          <w:placeholder>
            <w:docPart w:val="4DE9DE3C5B24034EB7D8032E985DB3A3"/>
          </w:placeholder>
          <w:temporary/>
          <w:showingPlcHdr/>
          <w15:appearance w15:val="hidden"/>
        </w:sdtPr>
        <w:sdtContent>
          <w:r w:rsidR="001E6CEB" w:rsidRPr="00352790">
            <w:rPr>
              <w:rStyle w:val="Strong"/>
            </w:rPr>
            <w:t>Your Solution:</w:t>
          </w:r>
        </w:sdtContent>
      </w:sdt>
      <w:r w:rsidR="001E6CEB" w:rsidRPr="00352790">
        <w:rPr>
          <w:rStyle w:val="Strong"/>
          <w:b w:val="0"/>
          <w:bCs w:val="0"/>
          <w:color w:val="000000" w:themeColor="text1"/>
        </w:rPr>
        <w:t xml:space="preserve"> </w:t>
      </w:r>
      <w:sdt>
        <w:sdtPr>
          <w:id w:val="1851908115"/>
          <w:placeholder>
            <w:docPart w:val="E8B768D0DF7737449A5803DE06A60BAE"/>
          </w:placeholder>
          <w:temporary/>
          <w:showingPlcHdr/>
          <w15:appearance w15:val="hidden"/>
        </w:sdtPr>
        <w:sdtContent>
          <w:r w:rsidR="001E6CEB" w:rsidRPr="00352790">
            <w:t>How will your product or service uniquely solve the problem identified?</w:t>
          </w:r>
        </w:sdtContent>
      </w:sdt>
    </w:p>
    <w:p w14:paraId="4B067E7F" w14:textId="77777777" w:rsidR="001E6CEB" w:rsidRPr="00352790" w:rsidRDefault="00000000" w:rsidP="00352790">
      <w:pPr>
        <w:pStyle w:val="Bullets"/>
      </w:pPr>
      <w:sdt>
        <w:sdtPr>
          <w:rPr>
            <w:rStyle w:val="Strong"/>
            <w:b w:val="0"/>
            <w:bCs w:val="0"/>
            <w:color w:val="000000" w:themeColor="text1"/>
          </w:rPr>
          <w:id w:val="1257631045"/>
          <w:placeholder>
            <w:docPart w:val="F4A1AD216D92D24A8D0096EDD3814C95"/>
          </w:placeholder>
          <w:temporary/>
          <w:showingPlcHdr/>
          <w15:appearance w15:val="hidden"/>
        </w:sdtPr>
        <w:sdtContent>
          <w:r w:rsidR="001E6CEB" w:rsidRPr="00352790">
            <w:rPr>
              <w:rStyle w:val="Strong"/>
            </w:rPr>
            <w:t>Market Focus:</w:t>
          </w:r>
        </w:sdtContent>
      </w:sdt>
      <w:r w:rsidR="001E6CEB" w:rsidRPr="00352790">
        <w:rPr>
          <w:rStyle w:val="Strong"/>
          <w:b w:val="0"/>
          <w:bCs w:val="0"/>
          <w:color w:val="000000" w:themeColor="text1"/>
        </w:rPr>
        <w:t xml:space="preserve"> </w:t>
      </w:r>
      <w:sdt>
        <w:sdtPr>
          <w:id w:val="-688291031"/>
          <w:placeholder>
            <w:docPart w:val="21EE1EA7B18E52489AE56C190792FD72"/>
          </w:placeholder>
          <w:temporary/>
          <w:showingPlcHdr/>
          <w15:appearance w15:val="hidden"/>
        </w:sdtPr>
        <w:sdtContent>
          <w:r w:rsidR="001E6CEB" w:rsidRPr="00352790">
            <w:t>What market and ideal customers will you target?</w:t>
          </w:r>
        </w:sdtContent>
      </w:sdt>
    </w:p>
    <w:p w14:paraId="532FADAB" w14:textId="77777777" w:rsidR="001E6CEB" w:rsidRPr="00352790" w:rsidRDefault="00000000" w:rsidP="00352790">
      <w:pPr>
        <w:pStyle w:val="Bullets"/>
      </w:pPr>
      <w:sdt>
        <w:sdtPr>
          <w:rPr>
            <w:rStyle w:val="Strong"/>
            <w:b w:val="0"/>
            <w:bCs w:val="0"/>
            <w:color w:val="000000" w:themeColor="text1"/>
          </w:rPr>
          <w:id w:val="-1028337928"/>
          <w:placeholder>
            <w:docPart w:val="687B3CE180E0A142BEC72F830F4B629B"/>
          </w:placeholder>
          <w:temporary/>
          <w:showingPlcHdr/>
          <w15:appearance w15:val="hidden"/>
        </w:sdtPr>
        <w:sdtContent>
          <w:r w:rsidR="001E6CEB" w:rsidRPr="00352790">
            <w:rPr>
              <w:rStyle w:val="Strong"/>
            </w:rPr>
            <w:t>Expected Returns:</w:t>
          </w:r>
        </w:sdtContent>
      </w:sdt>
      <w:r w:rsidR="001E6CEB" w:rsidRPr="00352790">
        <w:rPr>
          <w:rStyle w:val="Strong"/>
          <w:b w:val="0"/>
          <w:bCs w:val="0"/>
          <w:color w:val="000000" w:themeColor="text1"/>
        </w:rPr>
        <w:t xml:space="preserve"> </w:t>
      </w:r>
      <w:sdt>
        <w:sdtPr>
          <w:id w:val="-19478962"/>
          <w:placeholder>
            <w:docPart w:val="10DF2BF670D3C44E94A6C9357607C8DA"/>
          </w:placeholder>
          <w:temporary/>
          <w:showingPlcHdr/>
          <w15:appearance w15:val="hidden"/>
        </w:sdtPr>
        <w:sdtContent>
          <w:r w:rsidR="001E6CEB" w:rsidRPr="00352790">
            <w:t>What are the key milestones for revenue, profits, and customers? How quickly will the investment be returned?</w:t>
          </w:r>
        </w:sdtContent>
      </w:sdt>
    </w:p>
    <w:p w14:paraId="672669A9" w14:textId="77777777" w:rsidR="00DD1468" w:rsidRPr="00495014" w:rsidRDefault="00DD1468" w:rsidP="007F3D82">
      <w:r w:rsidRPr="00495014">
        <w:br w:type="page"/>
      </w:r>
    </w:p>
    <w:p w14:paraId="47B071DA" w14:textId="77777777" w:rsidR="00743D10" w:rsidRPr="00495014" w:rsidRDefault="00000000" w:rsidP="00743D10">
      <w:pPr>
        <w:pStyle w:val="Heading1"/>
      </w:pPr>
      <w:sdt>
        <w:sdtPr>
          <w:id w:val="-228462521"/>
          <w:placeholder>
            <w:docPart w:val="E50B08D5CBD7B9488BBFAF74E818CB67"/>
          </w:placeholder>
          <w:temporary/>
          <w:showingPlcHdr/>
          <w15:appearance w15:val="hidden"/>
          <w:text/>
        </w:sdtPr>
        <w:sdtContent>
          <w:r w:rsidR="00CF7269" w:rsidRPr="00495014">
            <w:t>COMPANY OVERVIEW</w:t>
          </w:r>
        </w:sdtContent>
      </w:sdt>
    </w:p>
    <w:sdt>
      <w:sdtPr>
        <w:id w:val="-82690286"/>
        <w:placeholder>
          <w:docPart w:val="E8B99492BF63744683337B3A4CF320DE"/>
        </w:placeholder>
        <w:temporary/>
        <w:showingPlcHdr/>
        <w15:appearance w15:val="hidden"/>
        <w:text/>
      </w:sdtPr>
      <w:sdtContent>
        <w:p w14:paraId="570CA2E4" w14:textId="77777777" w:rsidR="00CF7269" w:rsidRPr="00495014" w:rsidRDefault="00CF7269" w:rsidP="00CF7269">
          <w:r w:rsidRPr="00495014">
            <w:t>Provide a brief summary of your intended business including what it uniquely delivers, your mission, how you got started, market positioning, operational structure and financial goals. After reviewing this section, the reader should have a broad understanding of what your business is setting out to do and how it is organized.  This section is not meant to be lengthy. Keep it short and succinct. This is the snapshot of your business.</w:t>
          </w:r>
        </w:p>
        <w:p w14:paraId="1AD1F7D8" w14:textId="77777777" w:rsidR="00CF7269" w:rsidRPr="00495014" w:rsidRDefault="00CF7269" w:rsidP="00CF7269">
          <w:r w:rsidRPr="00495014">
            <w:t xml:space="preserve">Depending on the type of business you are operating, you may or may not need the following sections. Only include what you need and remove everything else.  </w:t>
          </w:r>
        </w:p>
      </w:sdtContent>
    </w:sdt>
    <w:p w14:paraId="041DEC58" w14:textId="77777777" w:rsidR="00DD1468" w:rsidRPr="00352790" w:rsidRDefault="00000000" w:rsidP="00352790">
      <w:pPr>
        <w:pStyle w:val="Bullets"/>
      </w:pPr>
      <w:sdt>
        <w:sdtPr>
          <w:rPr>
            <w:rStyle w:val="Strong"/>
          </w:rPr>
          <w:id w:val="-505131356"/>
          <w:placeholder>
            <w:docPart w:val="D7A7D3741AC8C74D8F600FEAC2F5DD74"/>
          </w:placeholder>
          <w:temporary/>
          <w:showingPlcHdr/>
          <w15:appearance w15:val="hidden"/>
        </w:sdtPr>
        <w:sdtContent>
          <w:r w:rsidR="00DD1468" w:rsidRPr="00352790">
            <w:rPr>
              <w:rStyle w:val="Strong"/>
            </w:rPr>
            <w:t>Company Summary:</w:t>
          </w:r>
        </w:sdtContent>
      </w:sdt>
      <w:r w:rsidR="00DD1468" w:rsidRPr="00352790">
        <w:t xml:space="preserve"> </w:t>
      </w:r>
      <w:sdt>
        <w:sdtPr>
          <w:id w:val="952519358"/>
          <w:placeholder>
            <w:docPart w:val="6AD7E79D28AEA5489FCD2CEA923E4763"/>
          </w:placeholder>
          <w:temporary/>
          <w:showingPlcHdr/>
          <w15:appearance w15:val="hidden"/>
        </w:sdtPr>
        <w:sdtContent>
          <w:r w:rsidR="00DD1468" w:rsidRPr="00352790">
            <w:t>This is the introductory section to the company. Think of it as the elevator pitch of what your company stands for and is setting out to do. Include the company’s goals and some of the near-term objectives.</w:t>
          </w:r>
        </w:sdtContent>
      </w:sdt>
    </w:p>
    <w:p w14:paraId="0B009B67" w14:textId="77777777" w:rsidR="00DD1468" w:rsidRPr="00352790" w:rsidRDefault="00000000" w:rsidP="00352790">
      <w:pPr>
        <w:pStyle w:val="Bullets"/>
      </w:pPr>
      <w:sdt>
        <w:sdtPr>
          <w:rPr>
            <w:rStyle w:val="Strong"/>
          </w:rPr>
          <w:id w:val="-1100867813"/>
          <w:placeholder>
            <w:docPart w:val="A5FB5C86314DAF4C951FF896BADA0A78"/>
          </w:placeholder>
          <w:temporary/>
          <w:showingPlcHdr/>
          <w15:appearance w15:val="hidden"/>
        </w:sdtPr>
        <w:sdtContent>
          <w:r w:rsidR="00DD1468" w:rsidRPr="00352790">
            <w:rPr>
              <w:rStyle w:val="Strong"/>
            </w:rPr>
            <w:t>Mission Statement:</w:t>
          </w:r>
        </w:sdtContent>
      </w:sdt>
      <w:r w:rsidR="00DD1468" w:rsidRPr="00352790">
        <w:t xml:space="preserve"> </w:t>
      </w:r>
      <w:sdt>
        <w:sdtPr>
          <w:id w:val="-1088919638"/>
          <w:placeholder>
            <w:docPart w:val="9ED2E6E4528FF74C9E065B512FBCF1B5"/>
          </w:placeholder>
          <w:temporary/>
          <w:showingPlcHdr/>
          <w15:appearance w15:val="hidden"/>
        </w:sdtPr>
        <w:sdtContent>
          <w:r w:rsidR="00DD1468" w:rsidRPr="00352790">
            <w:t>A concise statement on the guiding principles of your company and what the company aims to do for customers, employees and owners.</w:t>
          </w:r>
        </w:sdtContent>
      </w:sdt>
    </w:p>
    <w:p w14:paraId="31567112" w14:textId="77777777" w:rsidR="00DD1468" w:rsidRPr="00352790" w:rsidRDefault="00000000" w:rsidP="00352790">
      <w:pPr>
        <w:pStyle w:val="Bullets"/>
      </w:pPr>
      <w:sdt>
        <w:sdtPr>
          <w:rPr>
            <w:rStyle w:val="Strong"/>
          </w:rPr>
          <w:id w:val="1170223205"/>
          <w:placeholder>
            <w:docPart w:val="503D9311D2A5664199010F654E7C1ACC"/>
          </w:placeholder>
          <w:temporary/>
          <w:showingPlcHdr/>
          <w15:appearance w15:val="hidden"/>
        </w:sdtPr>
        <w:sdtContent>
          <w:r w:rsidR="00DD1468" w:rsidRPr="00352790">
            <w:rPr>
              <w:rStyle w:val="Strong"/>
            </w:rPr>
            <w:t>Company History:</w:t>
          </w:r>
        </w:sdtContent>
      </w:sdt>
      <w:r w:rsidR="00DD1468" w:rsidRPr="00352790">
        <w:t xml:space="preserve"> </w:t>
      </w:r>
      <w:sdt>
        <w:sdtPr>
          <w:id w:val="-798765560"/>
          <w:placeholder>
            <w:docPart w:val="54D42596985316488C5F9B7891D7DDDA"/>
          </w:placeholder>
          <w:temporary/>
          <w:showingPlcHdr/>
          <w15:appearance w15:val="hidden"/>
        </w:sdtPr>
        <w:sdtContent>
          <w:r w:rsidR="00DD1468" w:rsidRPr="00352790">
            <w:t>Provide the back story, especially the personal story of why the business was founded. Bring the reader up to date on where the company is now in terms of sales, profits, key products, and customers.</w:t>
          </w:r>
        </w:sdtContent>
      </w:sdt>
    </w:p>
    <w:p w14:paraId="5C3C9149" w14:textId="77777777" w:rsidR="00DD1468" w:rsidRPr="00352790" w:rsidRDefault="00000000" w:rsidP="00352790">
      <w:pPr>
        <w:pStyle w:val="Bullets"/>
      </w:pPr>
      <w:sdt>
        <w:sdtPr>
          <w:rPr>
            <w:rStyle w:val="Strong"/>
          </w:rPr>
          <w:id w:val="1792554280"/>
          <w:placeholder>
            <w:docPart w:val="395EFC104B3EA542A78DEF441588ACD8"/>
          </w:placeholder>
          <w:temporary/>
          <w:showingPlcHdr/>
          <w15:appearance w15:val="hidden"/>
        </w:sdtPr>
        <w:sdtContent>
          <w:r w:rsidR="00DD1468" w:rsidRPr="00352790">
            <w:rPr>
              <w:rStyle w:val="Strong"/>
            </w:rPr>
            <w:t>Location:</w:t>
          </w:r>
        </w:sdtContent>
      </w:sdt>
      <w:r w:rsidR="00DD1468" w:rsidRPr="00352790">
        <w:t xml:space="preserve"> </w:t>
      </w:r>
      <w:sdt>
        <w:sdtPr>
          <w:id w:val="-1851486089"/>
          <w:placeholder>
            <w:docPart w:val="9C857A6EC7761C4D90305E938923DEA7"/>
          </w:placeholder>
          <w:temporary/>
          <w:showingPlcHdr/>
          <w15:appearance w15:val="hidden"/>
        </w:sdtPr>
        <w:sdtContent>
          <w:r w:rsidR="00DD1468" w:rsidRPr="00352790">
            <w:t>As a medical office, location directly speaks to the type of market you will be servicing. How does this location appeal and service your market? Why is this a good location?</w:t>
          </w:r>
        </w:sdtContent>
      </w:sdt>
    </w:p>
    <w:bookmarkStart w:id="1" w:name="_Hlk4080579"/>
    <w:p w14:paraId="1A9E7DE1" w14:textId="77777777" w:rsidR="00DD1468" w:rsidRPr="00352790" w:rsidRDefault="00000000" w:rsidP="00352790">
      <w:pPr>
        <w:pStyle w:val="Bullets"/>
      </w:pPr>
      <w:sdt>
        <w:sdtPr>
          <w:rPr>
            <w:rStyle w:val="Strong"/>
          </w:rPr>
          <w:id w:val="-2003809490"/>
          <w:placeholder>
            <w:docPart w:val="DE72474B42FD6743B868BBCF26D14264"/>
          </w:placeholder>
          <w:temporary/>
          <w:showingPlcHdr/>
          <w15:appearance w15:val="hidden"/>
        </w:sdtPr>
        <w:sdtContent>
          <w:r w:rsidR="00DD1468" w:rsidRPr="00352790">
            <w:rPr>
              <w:rStyle w:val="Strong"/>
            </w:rPr>
            <w:t>Markets, Products and Services:</w:t>
          </w:r>
        </w:sdtContent>
      </w:sdt>
      <w:r w:rsidR="00DD1468" w:rsidRPr="00352790">
        <w:t xml:space="preserve"> </w:t>
      </w:r>
      <w:sdt>
        <w:sdtPr>
          <w:id w:val="2029142663"/>
          <w:placeholder>
            <w:docPart w:val="DCC9D42C44C0D64C9FD764922EAC4DE0"/>
          </w:placeholder>
          <w:temporary/>
          <w:showingPlcHdr/>
          <w15:appearance w15:val="hidden"/>
        </w:sdtPr>
        <w:sdtContent>
          <w:r w:rsidR="00DD1468" w:rsidRPr="00352790">
            <w:t>Outline the market and the needs that your company will address. Include brief descriptions of products and services you will offer and what markets and customer types you will address. You will provide more details on this in a later section of this plan.</w:t>
          </w:r>
        </w:sdtContent>
      </w:sdt>
    </w:p>
    <w:bookmarkEnd w:id="1"/>
    <w:p w14:paraId="4D4FEAD8" w14:textId="77777777" w:rsidR="00DD1468" w:rsidRPr="00352790" w:rsidRDefault="00000000" w:rsidP="00352790">
      <w:pPr>
        <w:pStyle w:val="Bullets"/>
      </w:pPr>
      <w:sdt>
        <w:sdtPr>
          <w:rPr>
            <w:rStyle w:val="Strong"/>
          </w:rPr>
          <w:id w:val="1176848099"/>
          <w:placeholder>
            <w:docPart w:val="5F619A7F1FBC7F40B7F528A99D06B210"/>
          </w:placeholder>
          <w:temporary/>
          <w:showingPlcHdr/>
          <w15:appearance w15:val="hidden"/>
        </w:sdtPr>
        <w:sdtContent>
          <w:r w:rsidR="00DD1468" w:rsidRPr="00352790">
            <w:rPr>
              <w:rStyle w:val="Strong"/>
            </w:rPr>
            <w:t>Operational Structure:</w:t>
          </w:r>
        </w:sdtContent>
      </w:sdt>
      <w:r w:rsidR="00DD1468" w:rsidRPr="00352790">
        <w:t xml:space="preserve"> </w:t>
      </w:r>
      <w:sdt>
        <w:sdtPr>
          <w:id w:val="-1257132530"/>
          <w:placeholder>
            <w:docPart w:val="C78E340A9D65E9439FB4EB4ADE5BDC06"/>
          </w:placeholder>
          <w:temporary/>
          <w:showingPlcHdr/>
          <w15:appearance w15:val="hidden"/>
        </w:sdtPr>
        <w:sdtContent>
          <w:r w:rsidR="00DD1468" w:rsidRPr="00352790">
            <w:t xml:space="preserve">Describe the operational details of your business. List your management team and any employees that you may need on the payroll to make your business run.  </w:t>
          </w:r>
        </w:sdtContent>
      </w:sdt>
    </w:p>
    <w:p w14:paraId="0DF12C99" w14:textId="77777777" w:rsidR="00DD1468" w:rsidRPr="00352790" w:rsidRDefault="00000000" w:rsidP="00352790">
      <w:pPr>
        <w:pStyle w:val="Bullets"/>
      </w:pPr>
      <w:sdt>
        <w:sdtPr>
          <w:rPr>
            <w:rStyle w:val="Strong"/>
          </w:rPr>
          <w:id w:val="554831517"/>
          <w:placeholder>
            <w:docPart w:val="3BA9D61F982FB849BD65A1C017C318C6"/>
          </w:placeholder>
          <w:temporary/>
          <w:showingPlcHdr/>
          <w15:appearance w15:val="hidden"/>
        </w:sdtPr>
        <w:sdtContent>
          <w:r w:rsidR="00DD1468" w:rsidRPr="00352790">
            <w:rPr>
              <w:rStyle w:val="Strong"/>
            </w:rPr>
            <w:t>Financial Goals:</w:t>
          </w:r>
        </w:sdtContent>
      </w:sdt>
      <w:r w:rsidR="00DD1468" w:rsidRPr="00352790">
        <w:t xml:space="preserve"> </w:t>
      </w:r>
      <w:sdt>
        <w:sdtPr>
          <w:id w:val="-76755997"/>
          <w:placeholder>
            <w:docPart w:val="BF2D26F4991D744591251899B87CDFAD"/>
          </w:placeholder>
          <w:temporary/>
          <w:showingPlcHdr/>
          <w15:appearance w15:val="hidden"/>
        </w:sdtPr>
        <w:sdtContent>
          <w:r w:rsidR="00DD1468" w:rsidRPr="00352790">
            <w:t>Describe the start-up capital needed, projected revenue and profits, forecast, timeline and budget.</w:t>
          </w:r>
        </w:sdtContent>
      </w:sdt>
    </w:p>
    <w:p w14:paraId="7848B209" w14:textId="77777777" w:rsidR="00DD1468" w:rsidRPr="00495014" w:rsidRDefault="00DD1468" w:rsidP="00DD1468">
      <w:r w:rsidRPr="00495014">
        <w:br w:type="page"/>
      </w:r>
    </w:p>
    <w:sdt>
      <w:sdtPr>
        <w:id w:val="1103238578"/>
        <w:placeholder>
          <w:docPart w:val="AD75CA8F45A7EA419F851FAE2E7A2667"/>
        </w:placeholder>
        <w:temporary/>
        <w:showingPlcHdr/>
        <w15:appearance w15:val="hidden"/>
        <w:text/>
      </w:sdtPr>
      <w:sdtContent>
        <w:p w14:paraId="17E2F5EA" w14:textId="77777777" w:rsidR="00743D10" w:rsidRPr="00495014" w:rsidRDefault="00CF7269" w:rsidP="00743D10">
          <w:pPr>
            <w:pStyle w:val="Heading1"/>
          </w:pPr>
          <w:r w:rsidRPr="00495014">
            <w:t>BUSINESS DESCRIPTION</w:t>
          </w:r>
        </w:p>
      </w:sdtContent>
    </w:sdt>
    <w:sdt>
      <w:sdtPr>
        <w:id w:val="861021411"/>
        <w:placeholder>
          <w:docPart w:val="FA6BE512A4903342B042CAC560B8AB33"/>
        </w:placeholder>
        <w:temporary/>
        <w:showingPlcHdr/>
        <w15:appearance w15:val="hidden"/>
        <w:text/>
      </w:sdtPr>
      <w:sdtContent>
        <w:p w14:paraId="7900C22F" w14:textId="77777777" w:rsidR="00CF7269" w:rsidRPr="00DD2790" w:rsidRDefault="00CF7269" w:rsidP="00DD2790">
          <w:r w:rsidRPr="00DD2790">
            <w:t xml:space="preserve">This section will first frame the business opportunity. It should answer the question: what problem are you trying to solve? Potentially use a case example to describe the customers’ pain point and how they solve it today. If your product or service addresses something the market hasn’t identified as a problem (E.g. a dental office that provides evening hours of operations for the working families), then also describe how your solution reduces stress, saves money, or brings joy to the customer. </w:t>
          </w:r>
        </w:p>
        <w:p w14:paraId="2D267D69" w14:textId="77777777" w:rsidR="00CF7269" w:rsidRPr="00DD2790" w:rsidRDefault="00CF7269" w:rsidP="00DD2790">
          <w:r w:rsidRPr="00DD2790">
            <w:t>After framing the opportunity, describe in detail your solution (product or service) and how it solves that problem, and benefits your customers. This portion should also describe in more detail the product or service, how it will be supplied, pricing, and if there is an upgrade or extension for it in the future. If there are other important participants in the market, such as suppliers or distributors or others, describe them in this section.</w:t>
          </w:r>
        </w:p>
      </w:sdtContent>
    </w:sdt>
    <w:p w14:paraId="38A5F432" w14:textId="77777777" w:rsidR="000656AE" w:rsidRPr="00DD2790" w:rsidRDefault="00000000" w:rsidP="00DD2790">
      <w:pPr>
        <w:pStyle w:val="Bullets"/>
      </w:pPr>
      <w:sdt>
        <w:sdtPr>
          <w:rPr>
            <w:rStyle w:val="Strong"/>
          </w:rPr>
          <w:id w:val="-900897811"/>
          <w:placeholder>
            <w:docPart w:val="32C06A1926839F4D88573C517CE54D86"/>
          </w:placeholder>
          <w:temporary/>
          <w:showingPlcHdr/>
          <w15:appearance w15:val="hidden"/>
        </w:sdtPr>
        <w:sdtContent>
          <w:r w:rsidR="000656AE" w:rsidRPr="00352790">
            <w:rPr>
              <w:rStyle w:val="Strong"/>
            </w:rPr>
            <w:t>Opportunity:</w:t>
          </w:r>
        </w:sdtContent>
      </w:sdt>
      <w:r w:rsidR="000656AE" w:rsidRPr="00DD2790">
        <w:t xml:space="preserve"> </w:t>
      </w:r>
      <w:sdt>
        <w:sdtPr>
          <w:id w:val="-518385214"/>
          <w:placeholder>
            <w:docPart w:val="9870276C67907C4E8D49C83CB46E06A8"/>
          </w:placeholder>
          <w:temporary/>
          <w:showingPlcHdr/>
          <w15:appearance w15:val="hidden"/>
        </w:sdtPr>
        <w:sdtContent>
          <w:r w:rsidR="000656AE" w:rsidRPr="00DD2790">
            <w:t>Describe how you see the market for your product or solution. At a high level, what is the market and who are its participants; is it business customers or consumers; a specific geography, etc.? (For example, there is a lack of pediatric dental services in the suburban market.) Describe the current state of products or services available and how your product or service will improve patient care.</w:t>
          </w:r>
        </w:sdtContent>
      </w:sdt>
    </w:p>
    <w:p w14:paraId="5195EDD7" w14:textId="77777777" w:rsidR="000656AE" w:rsidRPr="00DD2790" w:rsidRDefault="00000000" w:rsidP="00DD2790">
      <w:pPr>
        <w:pStyle w:val="Bullets"/>
      </w:pPr>
      <w:sdt>
        <w:sdtPr>
          <w:rPr>
            <w:rStyle w:val="Strong"/>
          </w:rPr>
          <w:id w:val="2147159179"/>
          <w:placeholder>
            <w:docPart w:val="04990A197F1DB142B2CC72CE728FC594"/>
          </w:placeholder>
          <w:temporary/>
          <w:showingPlcHdr/>
          <w15:appearance w15:val="hidden"/>
        </w:sdtPr>
        <w:sdtContent>
          <w:r w:rsidR="000656AE" w:rsidRPr="00352790">
            <w:rPr>
              <w:rStyle w:val="Strong"/>
            </w:rPr>
            <w:t>Product Overview:</w:t>
          </w:r>
        </w:sdtContent>
      </w:sdt>
      <w:r w:rsidR="000656AE" w:rsidRPr="00DD2790">
        <w:t xml:space="preserve"> </w:t>
      </w:r>
      <w:sdt>
        <w:sdtPr>
          <w:id w:val="-1995252788"/>
          <w:placeholder>
            <w:docPart w:val="D73172B432429F41AEABC963A3687A68"/>
          </w:placeholder>
          <w:temporary/>
          <w:showingPlcHdr/>
          <w15:appearance w15:val="hidden"/>
        </w:sdtPr>
        <w:sdtContent>
          <w:r w:rsidR="000656AE" w:rsidRPr="00DD2790">
            <w:t>Describe in as much detail as needed your product or service offerings. Are you utilizing technology that is improving the current medical process? Or delivering your services in a way that is standout?</w:t>
          </w:r>
        </w:sdtContent>
      </w:sdt>
    </w:p>
    <w:p w14:paraId="7FD23C79" w14:textId="77777777" w:rsidR="000656AE" w:rsidRPr="00DD2790" w:rsidRDefault="00000000" w:rsidP="00DD2790">
      <w:pPr>
        <w:pStyle w:val="Bullets"/>
      </w:pPr>
      <w:sdt>
        <w:sdtPr>
          <w:rPr>
            <w:rStyle w:val="Strong"/>
          </w:rPr>
          <w:id w:val="-1711797081"/>
          <w:placeholder>
            <w:docPart w:val="B05F78ADA0B68F478BC4B72F6AEFD868"/>
          </w:placeholder>
          <w:temporary/>
          <w:showingPlcHdr/>
          <w15:appearance w15:val="hidden"/>
        </w:sdtPr>
        <w:sdtContent>
          <w:r w:rsidR="000656AE" w:rsidRPr="00352790">
            <w:rPr>
              <w:rStyle w:val="Strong"/>
            </w:rPr>
            <w:t>Key Participants and Management Team:</w:t>
          </w:r>
        </w:sdtContent>
      </w:sdt>
      <w:r w:rsidR="000656AE" w:rsidRPr="00DD2790">
        <w:t xml:space="preserve"> </w:t>
      </w:r>
      <w:sdt>
        <w:sdtPr>
          <w:id w:val="-1145662576"/>
          <w:placeholder>
            <w:docPart w:val="60C31663EF4BE24E94D38D2CE2816857"/>
          </w:placeholder>
          <w:temporary/>
          <w:showingPlcHdr/>
          <w15:appearance w15:val="hidden"/>
        </w:sdtPr>
        <w:sdtContent>
          <w:r w:rsidR="000656AE" w:rsidRPr="00DD2790">
            <w:t>In some businesses, products are custom made and any break in their supply will impact the business. There may be key contributors to a service you offer, so it’s important to identify them. Identify any strategic partners in your business, such as critical suppliers, distributors, referral partners or any others.</w:t>
          </w:r>
        </w:sdtContent>
      </w:sdt>
    </w:p>
    <w:p w14:paraId="3F66F953" w14:textId="77777777" w:rsidR="000656AE" w:rsidRPr="00DD2790" w:rsidRDefault="00000000" w:rsidP="00DD2790">
      <w:pPr>
        <w:pStyle w:val="Bullets"/>
      </w:pPr>
      <w:sdt>
        <w:sdtPr>
          <w:rPr>
            <w:rStyle w:val="Strong"/>
          </w:rPr>
          <w:id w:val="1236122936"/>
          <w:placeholder>
            <w:docPart w:val="3960F525FDDE3749A694FCF4DCC152A6"/>
          </w:placeholder>
          <w:temporary/>
          <w:showingPlcHdr/>
          <w15:appearance w15:val="hidden"/>
        </w:sdtPr>
        <w:sdtContent>
          <w:r w:rsidR="000656AE" w:rsidRPr="00352790">
            <w:rPr>
              <w:rStyle w:val="Strong"/>
            </w:rPr>
            <w:t>Clinical/Regulatory:</w:t>
          </w:r>
        </w:sdtContent>
      </w:sdt>
      <w:r w:rsidR="000656AE" w:rsidRPr="00DD2790">
        <w:t xml:space="preserve"> </w:t>
      </w:r>
      <w:sdt>
        <w:sdtPr>
          <w:id w:val="1686239636"/>
          <w:placeholder>
            <w:docPart w:val="E6FFDDBA09A8D34283C15DD471956C23"/>
          </w:placeholder>
          <w:temporary/>
          <w:showingPlcHdr/>
          <w15:appearance w15:val="hidden"/>
        </w:sdtPr>
        <w:sdtContent>
          <w:r w:rsidR="000656AE" w:rsidRPr="00DD2790">
            <w:t>Outline your strategy for gaining marketing approval from the FDA. Are you in compliance with all of the required preclinical studies to use your products and technology?</w:t>
          </w:r>
        </w:sdtContent>
      </w:sdt>
    </w:p>
    <w:p w14:paraId="6C77B94B" w14:textId="77777777" w:rsidR="000656AE" w:rsidRPr="00DD2790" w:rsidRDefault="00000000" w:rsidP="00DD2790">
      <w:pPr>
        <w:pStyle w:val="Bullets"/>
      </w:pPr>
      <w:sdt>
        <w:sdtPr>
          <w:rPr>
            <w:rStyle w:val="Strong"/>
          </w:rPr>
          <w:id w:val="102852768"/>
          <w:placeholder>
            <w:docPart w:val="8F8F97E0A9459A478BBDC5DC121C1D44"/>
          </w:placeholder>
          <w:temporary/>
          <w:showingPlcHdr/>
          <w15:appearance w15:val="hidden"/>
        </w:sdtPr>
        <w:sdtContent>
          <w:r w:rsidR="000656AE" w:rsidRPr="00352790">
            <w:rPr>
              <w:rStyle w:val="Strong"/>
            </w:rPr>
            <w:t>Pricing:</w:t>
          </w:r>
        </w:sdtContent>
      </w:sdt>
      <w:r w:rsidR="000656AE" w:rsidRPr="00DD2790">
        <w:t xml:space="preserve"> </w:t>
      </w:r>
      <w:sdt>
        <w:sdtPr>
          <w:id w:val="535083697"/>
          <w:placeholder>
            <w:docPart w:val="3B5B258493B00F4DB1C52458CB74DB77"/>
          </w:placeholder>
          <w:temporary/>
          <w:showingPlcHdr/>
          <w15:appearance w15:val="hidden"/>
        </w:sdtPr>
        <w:sdtContent>
          <w:r w:rsidR="000656AE" w:rsidRPr="00DD2790">
            <w:t>Provide your product’s or service’s pricing, gross margin projections, and any upgrade paths.</w:t>
          </w:r>
        </w:sdtContent>
      </w:sdt>
    </w:p>
    <w:p w14:paraId="480C71C6" w14:textId="77777777" w:rsidR="000656AE" w:rsidRPr="00495014" w:rsidRDefault="000656AE">
      <w:pPr>
        <w:spacing w:after="160" w:line="259" w:lineRule="auto"/>
      </w:pPr>
      <w:r w:rsidRPr="00495014">
        <w:br w:type="page"/>
      </w:r>
    </w:p>
    <w:p w14:paraId="207598C4" w14:textId="77777777" w:rsidR="00743D10" w:rsidRPr="00495014" w:rsidRDefault="00000000" w:rsidP="00743D10">
      <w:pPr>
        <w:pStyle w:val="Heading1"/>
      </w:pPr>
      <w:sdt>
        <w:sdtPr>
          <w:id w:val="-702710252"/>
          <w:placeholder>
            <w:docPart w:val="B17B3F1CAD04FB4C8A58E6C36704E0DC"/>
          </w:placeholder>
          <w:temporary/>
          <w:showingPlcHdr/>
          <w15:appearance w15:val="hidden"/>
          <w:text/>
        </w:sdtPr>
        <w:sdtContent>
          <w:r w:rsidR="00CF7269" w:rsidRPr="00495014">
            <w:t>MARKET ANALYSIS</w:t>
          </w:r>
        </w:sdtContent>
      </w:sdt>
    </w:p>
    <w:sdt>
      <w:sdtPr>
        <w:id w:val="935869508"/>
        <w:placeholder>
          <w:docPart w:val="17D8C1133A29ED4B88EE6C2509EC6AF5"/>
        </w:placeholder>
        <w:temporary/>
        <w:showingPlcHdr/>
        <w15:appearance w15:val="hidden"/>
        <w:text/>
      </w:sdtPr>
      <w:sdtContent>
        <w:p w14:paraId="5A7256E4" w14:textId="77777777" w:rsidR="00CF7269" w:rsidRPr="00495014" w:rsidRDefault="00CF7269" w:rsidP="00CF7269">
          <w:r w:rsidRPr="00495014">
            <w:t xml:space="preserve">The Market Analysis provides the reader an understanding of how well you know your market and if it’s big enough to support your business objectives. The section provides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 </w:t>
          </w:r>
        </w:p>
        <w:p w14:paraId="6F7C51CD" w14:textId="77777777" w:rsidR="00CF7269" w:rsidRPr="00495014" w:rsidRDefault="00CF7269" w:rsidP="00CF7269">
          <w:r w:rsidRPr="00495014">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14:paraId="0F5B11AC" w14:textId="77777777" w:rsidR="00CF7269" w:rsidRPr="00495014" w:rsidRDefault="00CF7269" w:rsidP="00CF7269">
          <w:r w:rsidRPr="00495014">
            <w:t xml:space="preserve">This section may also include a SWOT (Strengths, Weaknesses, Opportunities, and Threats) Analysis as necessary, to better assess your business’ position against the competition. </w:t>
          </w:r>
        </w:p>
        <w:p w14:paraId="33C1B20D" w14:textId="77777777" w:rsidR="00CF7269" w:rsidRPr="00495014" w:rsidRDefault="00CF7269" w:rsidP="00CF7269">
          <w:r w:rsidRPr="00495014">
            <w:t>Depending on the type of business you are operating, you may or may not need the following sections. Only include what you need and remove everything else.</w:t>
          </w:r>
        </w:p>
      </w:sdtContent>
    </w:sdt>
    <w:p w14:paraId="28D869E7" w14:textId="77777777" w:rsidR="006A4307" w:rsidRPr="00DD2790" w:rsidRDefault="00000000" w:rsidP="00DD2790">
      <w:pPr>
        <w:pStyle w:val="Bullets"/>
      </w:pPr>
      <w:sdt>
        <w:sdtPr>
          <w:rPr>
            <w:rStyle w:val="Strong"/>
          </w:rPr>
          <w:id w:val="661966709"/>
          <w:placeholder>
            <w:docPart w:val="6D21FE38D31535439761CFF5C2BB21EB"/>
          </w:placeholder>
          <w:temporary/>
          <w:showingPlcHdr/>
          <w15:appearance w15:val="hidden"/>
        </w:sdtPr>
        <w:sdtContent>
          <w:r w:rsidR="00CE3304" w:rsidRPr="00352790">
            <w:rPr>
              <w:rStyle w:val="Strong"/>
            </w:rPr>
            <w:t>Industry Type:</w:t>
          </w:r>
        </w:sdtContent>
      </w:sdt>
      <w:r w:rsidR="006A4307" w:rsidRPr="00DD2790">
        <w:t xml:space="preserve"> </w:t>
      </w:r>
      <w:sdt>
        <w:sdtPr>
          <w:id w:val="559903989"/>
          <w:placeholder>
            <w:docPart w:val="A0859C3EFDB02343921A1900A7B92CEA"/>
          </w:placeholder>
          <w:temporary/>
          <w:showingPlcHdr/>
          <w15:appearance w15:val="hidden"/>
        </w:sdtPr>
        <w:sdtContent>
          <w:r w:rsidR="00CE3304" w:rsidRPr="00DD2790">
            <w:t>Begin with the broader descriptions of your market opportunity. For instance, you are looking at opening a 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w:t>
          </w:r>
        </w:sdtContent>
      </w:sdt>
    </w:p>
    <w:p w14:paraId="116379D8" w14:textId="77777777" w:rsidR="006A4307" w:rsidRPr="00DD2790" w:rsidRDefault="00000000" w:rsidP="00DD2790">
      <w:pPr>
        <w:pStyle w:val="Bullets"/>
      </w:pPr>
      <w:sdt>
        <w:sdtPr>
          <w:rPr>
            <w:rStyle w:val="Strong"/>
          </w:rPr>
          <w:id w:val="939882164"/>
          <w:placeholder>
            <w:docPart w:val="19F648264889BF4F891F373BFF7526EC"/>
          </w:placeholder>
          <w:temporary/>
          <w:showingPlcHdr/>
          <w15:appearance w15:val="hidden"/>
        </w:sdtPr>
        <w:sdtContent>
          <w:r w:rsidR="00CE3304" w:rsidRPr="00352790">
            <w:rPr>
              <w:rStyle w:val="Strong"/>
            </w:rPr>
            <w:t>Market Segmentation:</w:t>
          </w:r>
        </w:sdtContent>
      </w:sdt>
      <w:r w:rsidR="006A4307" w:rsidRPr="00DD2790">
        <w:t xml:space="preserve"> </w:t>
      </w:r>
      <w:sdt>
        <w:sdtPr>
          <w:id w:val="886296408"/>
          <w:placeholder>
            <w:docPart w:val="2402D85C629C9C4190E25EA81912B15F"/>
          </w:placeholder>
          <w:temporary/>
          <w:showingPlcHdr/>
          <w15:appearance w15:val="hidden"/>
        </w:sdtPr>
        <w:sdtContent>
          <w:r w:rsidR="00CE3304" w:rsidRPr="00DD2790">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sdtContent>
      </w:sdt>
    </w:p>
    <w:p w14:paraId="30460C6A" w14:textId="77777777" w:rsidR="006A4307" w:rsidRPr="00DD2790" w:rsidRDefault="00000000" w:rsidP="00DD2790">
      <w:pPr>
        <w:pStyle w:val="Bullets"/>
      </w:pPr>
      <w:sdt>
        <w:sdtPr>
          <w:rPr>
            <w:rStyle w:val="Strong"/>
          </w:rPr>
          <w:id w:val="-657063903"/>
          <w:placeholder>
            <w:docPart w:val="B6CA0644F78AEB4A95C98DDDAFEFE65F"/>
          </w:placeholder>
          <w:temporary/>
          <w:showingPlcHdr/>
          <w15:appearance w15:val="hidden"/>
        </w:sdtPr>
        <w:sdtContent>
          <w:r w:rsidR="00CE3304" w:rsidRPr="00352790">
            <w:rPr>
              <w:rStyle w:val="Strong"/>
            </w:rPr>
            <w:t>Competition:</w:t>
          </w:r>
        </w:sdtContent>
      </w:sdt>
      <w:r w:rsidR="006A4307" w:rsidRPr="00DD2790">
        <w:t xml:space="preserve"> </w:t>
      </w:r>
      <w:sdt>
        <w:sdtPr>
          <w:id w:val="792323355"/>
          <w:placeholder>
            <w:docPart w:val="53C4D0BD69FD314181A48E732A76D915"/>
          </w:placeholder>
          <w:temporary/>
          <w:showingPlcHdr/>
          <w15:appearance w15:val="hidden"/>
        </w:sdtPr>
        <w:sdtContent>
          <w:r w:rsidR="00CE3304" w:rsidRPr="00DD2790">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sdtContent>
      </w:sdt>
    </w:p>
    <w:p w14:paraId="0A571A26" w14:textId="77777777" w:rsidR="006A4307" w:rsidRPr="00DD2790" w:rsidRDefault="00000000" w:rsidP="00DD2790">
      <w:pPr>
        <w:pStyle w:val="Bullets"/>
      </w:pPr>
      <w:sdt>
        <w:sdtPr>
          <w:rPr>
            <w:rStyle w:val="Strong"/>
          </w:rPr>
          <w:id w:val="-1221590694"/>
          <w:placeholder>
            <w:docPart w:val="E80443A49918A040BE0F7DB7CFBF237D"/>
          </w:placeholder>
          <w:temporary/>
          <w:showingPlcHdr/>
          <w15:appearance w15:val="hidden"/>
        </w:sdtPr>
        <w:sdtContent>
          <w:r w:rsidR="00CE3304" w:rsidRPr="00352790">
            <w:rPr>
              <w:rStyle w:val="Strong"/>
            </w:rPr>
            <w:t>SWOT Analysis:</w:t>
          </w:r>
        </w:sdtContent>
      </w:sdt>
      <w:r w:rsidR="006A4307" w:rsidRPr="00DD2790">
        <w:t xml:space="preserve"> </w:t>
      </w:r>
      <w:sdt>
        <w:sdtPr>
          <w:id w:val="654954154"/>
          <w:placeholder>
            <w:docPart w:val="54BA4FDACF51F044B57052B6D31362EA"/>
          </w:placeholder>
          <w:temporary/>
          <w:showingPlcHdr/>
          <w15:appearance w15:val="hidden"/>
        </w:sdtPr>
        <w:sdtContent>
          <w:r w:rsidR="00CE3304" w:rsidRPr="00DD2790">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sdtContent>
      </w:sdt>
    </w:p>
    <w:p w14:paraId="4A92DCE6" w14:textId="77777777" w:rsidR="00743D10" w:rsidRPr="00495014" w:rsidRDefault="00743D10" w:rsidP="0011677C"/>
    <w:tbl>
      <w:tblPr>
        <w:tblW w:w="5000" w:type="pct"/>
        <w:tblLook w:val="04A0" w:firstRow="1" w:lastRow="0" w:firstColumn="1" w:lastColumn="0" w:noHBand="0" w:noVBand="1"/>
      </w:tblPr>
      <w:tblGrid>
        <w:gridCol w:w="2844"/>
        <w:gridCol w:w="5113"/>
        <w:gridCol w:w="2843"/>
      </w:tblGrid>
      <w:tr w:rsidR="00BB647D" w:rsidRPr="00495014" w14:paraId="11C6DF01" w14:textId="77777777" w:rsidTr="00585480">
        <w:trPr>
          <w:trHeight w:val="2064"/>
        </w:trPr>
        <w:tc>
          <w:tcPr>
            <w:tcW w:w="2835" w:type="dxa"/>
            <w:vAlign w:val="center"/>
          </w:tcPr>
          <w:sdt>
            <w:sdtPr>
              <w:id w:val="841667111"/>
              <w:placeholder>
                <w:docPart w:val="CBB8D97CC9CBB744AFF69D530A1D430D"/>
              </w:placeholder>
              <w:temporary/>
              <w:showingPlcHdr/>
              <w15:appearance w15:val="hidden"/>
            </w:sdtPr>
            <w:sdtContent>
              <w:p w14:paraId="7F314D20" w14:textId="77777777" w:rsidR="007A3E5A" w:rsidRPr="00495014" w:rsidRDefault="007A3E5A" w:rsidP="007A3E5A">
                <w:pPr>
                  <w:pStyle w:val="Graphheading1"/>
                </w:pPr>
                <w:r w:rsidRPr="00495014">
                  <w:t>STRENGTHS</w:t>
                </w:r>
              </w:p>
            </w:sdtContent>
          </w:sdt>
          <w:sdt>
            <w:sdtPr>
              <w:id w:val="-1984383332"/>
              <w:placeholder>
                <w:docPart w:val="0FCC7D7353C8EB4DA5BC72F4C9FDF230"/>
              </w:placeholder>
              <w:temporary/>
              <w:showingPlcHdr/>
              <w15:appearance w15:val="hidden"/>
            </w:sdtPr>
            <w:sdtContent>
              <w:p w14:paraId="2168C235" w14:textId="77777777" w:rsidR="007A3E5A" w:rsidRPr="00DD2790" w:rsidRDefault="007A3E5A" w:rsidP="00DD2790">
                <w:pPr>
                  <w:pStyle w:val="Graphbullet"/>
                </w:pPr>
                <w:r w:rsidRPr="00DD2790">
                  <w:t>Advantage</w:t>
                </w:r>
              </w:p>
              <w:p w14:paraId="4AEF2F37" w14:textId="77777777" w:rsidR="007A3E5A" w:rsidRPr="00DD2790" w:rsidRDefault="007A3E5A" w:rsidP="00DD2790">
                <w:pPr>
                  <w:pStyle w:val="Graphbullet"/>
                </w:pPr>
                <w:r w:rsidRPr="00DD2790">
                  <w:t>Capabilities</w:t>
                </w:r>
              </w:p>
              <w:p w14:paraId="54F32127" w14:textId="77777777" w:rsidR="007A3E5A" w:rsidRPr="00DD2790" w:rsidRDefault="007A3E5A" w:rsidP="00DD2790">
                <w:pPr>
                  <w:pStyle w:val="Graphbullet"/>
                </w:pPr>
                <w:r w:rsidRPr="00DD2790">
                  <w:t>Assets, people</w:t>
                </w:r>
              </w:p>
              <w:p w14:paraId="0E4BBCA6" w14:textId="77777777" w:rsidR="007A3E5A" w:rsidRPr="00DD2790" w:rsidRDefault="007A3E5A" w:rsidP="00DD2790">
                <w:pPr>
                  <w:pStyle w:val="Graphbullet"/>
                </w:pPr>
                <w:r w:rsidRPr="00DD2790">
                  <w:t>Experience</w:t>
                </w:r>
              </w:p>
              <w:p w14:paraId="0A90D9DD" w14:textId="77777777" w:rsidR="007A3E5A" w:rsidRPr="00DD2790" w:rsidRDefault="007A3E5A" w:rsidP="00DD2790">
                <w:pPr>
                  <w:pStyle w:val="Graphbullet"/>
                </w:pPr>
                <w:r w:rsidRPr="00DD2790">
                  <w:t>Financial reserves</w:t>
                </w:r>
              </w:p>
              <w:p w14:paraId="7202B78B" w14:textId="77777777" w:rsidR="007A3E5A" w:rsidRPr="00DD2790" w:rsidRDefault="007A3E5A" w:rsidP="00DD2790">
                <w:pPr>
                  <w:pStyle w:val="Graphbullet"/>
                </w:pPr>
                <w:r w:rsidRPr="00DD2790">
                  <w:t>Value proposition</w:t>
                </w:r>
              </w:p>
              <w:p w14:paraId="6D483B8A" w14:textId="77777777" w:rsidR="00BB647D" w:rsidRPr="00495014" w:rsidRDefault="007A3E5A" w:rsidP="00DD2790">
                <w:pPr>
                  <w:pStyle w:val="Graphbullet"/>
                </w:pPr>
                <w:r w:rsidRPr="00DD2790">
                  <w:t>Price, value, quality</w:t>
                </w:r>
              </w:p>
            </w:sdtContent>
          </w:sdt>
        </w:tc>
        <w:tc>
          <w:tcPr>
            <w:tcW w:w="5098" w:type="dxa"/>
            <w:vMerge w:val="restart"/>
          </w:tcPr>
          <w:p w14:paraId="07211AA4" w14:textId="77777777" w:rsidR="00BB647D" w:rsidRPr="00495014" w:rsidRDefault="00BB647D" w:rsidP="00743D10">
            <w:pPr>
              <w:jc w:val="center"/>
            </w:pPr>
            <w:r w:rsidRPr="00495014">
              <w:rPr>
                <w:noProof/>
                <w:lang w:eastAsia="en-AU"/>
              </w:rPr>
              <mc:AlternateContent>
                <mc:Choice Requires="wpg">
                  <w:drawing>
                    <wp:anchor distT="0" distB="0" distL="114300" distR="114300" simplePos="0" relativeHeight="251659264" behindDoc="0" locked="0" layoutInCell="1" allowOverlap="1" wp14:anchorId="3C7575AF" wp14:editId="01308EA6">
                      <wp:simplePos x="0" y="0"/>
                      <wp:positionH relativeFrom="column">
                        <wp:posOffset>424180</wp:posOffset>
                      </wp:positionH>
                      <wp:positionV relativeFrom="paragraph">
                        <wp:posOffset>92710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870" y="847893"/>
                                  <a:ext cx="1583690"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D621D84" w14:textId="77777777" w:rsidR="005235DF" w:rsidRPr="00541367" w:rsidRDefault="005235DF" w:rsidP="00541367">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3C7575AF" id="Group 221" o:spid="_x0000_s1026" alt="&quot;&quot;" style="position:absolute;left:0;text-align:left;margin-left:33.4pt;margin-top:7.3pt;width:187.5pt;height:187.5pt;z-index:251659264;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">
                      <v:group id="Group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Pie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Pie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Text Box 220" o:spid="_x0000_s1034" type="#_x0000_t202" style="position:absolute;left:4248;top:8478;width:15837;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7D621D84" w14:textId="77777777" w:rsidR="005235DF" w:rsidRPr="00541367" w:rsidRDefault="005235DF" w:rsidP="00541367">
                              <w:pPr>
                                <w:pStyle w:val="Title"/>
                              </w:pPr>
                              <w:r w:rsidRPr="00541367">
                                <w:t>SWOT</w:t>
                              </w:r>
                            </w:p>
                          </w:txbxContent>
                        </v:textbox>
                      </v:shape>
                    </v:group>
                  </w:pict>
                </mc:Fallback>
              </mc:AlternateContent>
            </w:r>
          </w:p>
        </w:tc>
        <w:tc>
          <w:tcPr>
            <w:tcW w:w="2835" w:type="dxa"/>
            <w:vAlign w:val="center"/>
          </w:tcPr>
          <w:sdt>
            <w:sdtPr>
              <w:id w:val="-1737780101"/>
              <w:placeholder>
                <w:docPart w:val="41E1FDF9511A214CA5C3C01166DF3CE4"/>
              </w:placeholder>
              <w:temporary/>
              <w:showingPlcHdr/>
              <w15:appearance w15:val="hidden"/>
            </w:sdtPr>
            <w:sdtContent>
              <w:p w14:paraId="1C07C2A6" w14:textId="77777777" w:rsidR="007A3E5A" w:rsidRPr="00495014" w:rsidRDefault="007A3E5A" w:rsidP="007A3E5A">
                <w:pPr>
                  <w:pStyle w:val="Graphheading2"/>
                </w:pPr>
                <w:r w:rsidRPr="00495014">
                  <w:t>WEAKNESSES</w:t>
                </w:r>
              </w:p>
            </w:sdtContent>
          </w:sdt>
          <w:sdt>
            <w:sdtPr>
              <w:id w:val="-674113483"/>
              <w:placeholder>
                <w:docPart w:val="AF226483B797CA4F8C0DBCF60B5F0EDC"/>
              </w:placeholder>
              <w:temporary/>
              <w:showingPlcHdr/>
              <w15:appearance w15:val="hidden"/>
            </w:sdtPr>
            <w:sdtContent>
              <w:p w14:paraId="70C30F34" w14:textId="77777777" w:rsidR="007A3E5A" w:rsidRPr="00DD2790" w:rsidRDefault="007A3E5A" w:rsidP="00DD2790">
                <w:pPr>
                  <w:pStyle w:val="Graphbullet2"/>
                </w:pPr>
                <w:r w:rsidRPr="00DD2790">
                  <w:t>Disadvantages</w:t>
                </w:r>
              </w:p>
              <w:p w14:paraId="062B20E0" w14:textId="77777777" w:rsidR="007A3E5A" w:rsidRPr="00DD2790" w:rsidRDefault="007A3E5A" w:rsidP="00DD2790">
                <w:pPr>
                  <w:pStyle w:val="Graphbullet2"/>
                </w:pPr>
                <w:r w:rsidRPr="00DD2790">
                  <w:t>Gap in capabilities</w:t>
                </w:r>
              </w:p>
              <w:p w14:paraId="3F98E2E7" w14:textId="77777777" w:rsidR="007A3E5A" w:rsidRPr="00DD2790" w:rsidRDefault="007A3E5A" w:rsidP="00DD2790">
                <w:pPr>
                  <w:pStyle w:val="Graphbullet2"/>
                </w:pPr>
                <w:r w:rsidRPr="00DD2790">
                  <w:t>Cash Flow</w:t>
                </w:r>
              </w:p>
              <w:p w14:paraId="6745943A" w14:textId="77777777" w:rsidR="007A3E5A" w:rsidRPr="00DD2790" w:rsidRDefault="007A3E5A" w:rsidP="00DD2790">
                <w:pPr>
                  <w:pStyle w:val="Graphbullet2"/>
                </w:pPr>
                <w:r w:rsidRPr="00DD2790">
                  <w:t>Suppliers</w:t>
                </w:r>
              </w:p>
              <w:p w14:paraId="73546CE1" w14:textId="77777777" w:rsidR="007A3E5A" w:rsidRPr="00DD2790" w:rsidRDefault="007A3E5A" w:rsidP="00DD2790">
                <w:pPr>
                  <w:pStyle w:val="Graphbullet2"/>
                </w:pPr>
                <w:r w:rsidRPr="00DD2790">
                  <w:t>Experience</w:t>
                </w:r>
              </w:p>
              <w:p w14:paraId="08E1DE97" w14:textId="77777777" w:rsidR="007A3E5A" w:rsidRPr="00DD2790" w:rsidRDefault="007A3E5A" w:rsidP="00DD2790">
                <w:pPr>
                  <w:pStyle w:val="Graphbullet2"/>
                </w:pPr>
                <w:r w:rsidRPr="00DD2790">
                  <w:t>Areas to improve</w:t>
                </w:r>
              </w:p>
              <w:p w14:paraId="5C24FB3B" w14:textId="77777777" w:rsidR="00BB647D" w:rsidRPr="00495014" w:rsidRDefault="007A3E5A" w:rsidP="00DD2790">
                <w:pPr>
                  <w:pStyle w:val="Graphbullet2"/>
                </w:pPr>
                <w:r w:rsidRPr="00DD2790">
                  <w:t>Causes of lose sales</w:t>
                </w:r>
              </w:p>
            </w:sdtContent>
          </w:sdt>
        </w:tc>
      </w:tr>
      <w:tr w:rsidR="00BB647D" w:rsidRPr="00495014" w14:paraId="7C801EDD" w14:textId="77777777" w:rsidTr="00585480">
        <w:trPr>
          <w:trHeight w:val="1981"/>
        </w:trPr>
        <w:tc>
          <w:tcPr>
            <w:tcW w:w="2835" w:type="dxa"/>
            <w:vAlign w:val="center"/>
          </w:tcPr>
          <w:sdt>
            <w:sdtPr>
              <w:id w:val="-2099856493"/>
              <w:placeholder>
                <w:docPart w:val="33BE7C50015F0248862C647CCF7EC5E7"/>
              </w:placeholder>
              <w:temporary/>
              <w:showingPlcHdr/>
              <w15:appearance w15:val="hidden"/>
            </w:sdtPr>
            <w:sdtContent>
              <w:p w14:paraId="1565D14E" w14:textId="77777777" w:rsidR="007A3E5A" w:rsidRPr="00495014" w:rsidRDefault="007A3E5A" w:rsidP="007A3E5A">
                <w:pPr>
                  <w:pStyle w:val="Graphheading3"/>
                </w:pPr>
                <w:r w:rsidRPr="00495014">
                  <w:t>OPPORTUNITIES</w:t>
                </w:r>
              </w:p>
            </w:sdtContent>
          </w:sdt>
          <w:sdt>
            <w:sdtPr>
              <w:id w:val="-1261436333"/>
              <w:placeholder>
                <w:docPart w:val="59B643D83FD30944B846765129AF06A0"/>
              </w:placeholder>
              <w:temporary/>
              <w:showingPlcHdr/>
              <w15:appearance w15:val="hidden"/>
            </w:sdtPr>
            <w:sdtContent>
              <w:p w14:paraId="7E1B49B1" w14:textId="77777777" w:rsidR="007A3E5A" w:rsidRPr="00DD2790" w:rsidRDefault="007A3E5A" w:rsidP="00DD2790">
                <w:pPr>
                  <w:pStyle w:val="Graphbullet3"/>
                </w:pPr>
                <w:r w:rsidRPr="00DD2790">
                  <w:t>Areas to improve</w:t>
                </w:r>
              </w:p>
              <w:p w14:paraId="77E6F984" w14:textId="77777777" w:rsidR="007A3E5A" w:rsidRPr="00DD2790" w:rsidRDefault="007A3E5A" w:rsidP="00DD2790">
                <w:pPr>
                  <w:pStyle w:val="Graphbullet3"/>
                </w:pPr>
                <w:r w:rsidRPr="00DD2790">
                  <w:t>New segments</w:t>
                </w:r>
              </w:p>
              <w:p w14:paraId="72FF44A5" w14:textId="77777777" w:rsidR="007A3E5A" w:rsidRPr="00DD2790" w:rsidRDefault="007A3E5A" w:rsidP="00DD2790">
                <w:pPr>
                  <w:pStyle w:val="Graphbullet3"/>
                </w:pPr>
                <w:r w:rsidRPr="00DD2790">
                  <w:t>Industry trends</w:t>
                </w:r>
              </w:p>
              <w:p w14:paraId="45F96C58" w14:textId="77777777" w:rsidR="007A3E5A" w:rsidRPr="00DD2790" w:rsidRDefault="007A3E5A" w:rsidP="00DD2790">
                <w:pPr>
                  <w:pStyle w:val="Graphbullet3"/>
                </w:pPr>
                <w:r w:rsidRPr="00DD2790">
                  <w:t>New products</w:t>
                </w:r>
              </w:p>
              <w:p w14:paraId="0CBE564C" w14:textId="77777777" w:rsidR="007A3E5A" w:rsidRPr="00DD2790" w:rsidRDefault="007A3E5A" w:rsidP="00DD2790">
                <w:pPr>
                  <w:pStyle w:val="Graphbullet3"/>
                </w:pPr>
                <w:r w:rsidRPr="00DD2790">
                  <w:t>New innovations</w:t>
                </w:r>
              </w:p>
              <w:p w14:paraId="7D014B6A" w14:textId="77777777" w:rsidR="00BB647D" w:rsidRPr="00495014" w:rsidRDefault="007A3E5A" w:rsidP="00DD2790">
                <w:pPr>
                  <w:pStyle w:val="Graphbullet3"/>
                </w:pPr>
                <w:r w:rsidRPr="00DD2790">
                  <w:t>Key partnership</w:t>
                </w:r>
              </w:p>
            </w:sdtContent>
          </w:sdt>
        </w:tc>
        <w:tc>
          <w:tcPr>
            <w:tcW w:w="5098" w:type="dxa"/>
            <w:vMerge/>
          </w:tcPr>
          <w:p w14:paraId="35B72F59" w14:textId="77777777" w:rsidR="00BB647D" w:rsidRPr="00495014" w:rsidRDefault="00BB647D" w:rsidP="00743D10">
            <w:pPr>
              <w:jc w:val="center"/>
            </w:pPr>
          </w:p>
        </w:tc>
        <w:tc>
          <w:tcPr>
            <w:tcW w:w="2835" w:type="dxa"/>
            <w:vAlign w:val="center"/>
          </w:tcPr>
          <w:sdt>
            <w:sdtPr>
              <w:id w:val="996142121"/>
              <w:placeholder>
                <w:docPart w:val="0AEB999542E72E438DF4DCB88DD1C7EF"/>
              </w:placeholder>
              <w:temporary/>
              <w:showingPlcHdr/>
              <w15:appearance w15:val="hidden"/>
            </w:sdtPr>
            <w:sdtContent>
              <w:p w14:paraId="4FA03D53" w14:textId="77777777" w:rsidR="007A3E5A" w:rsidRPr="00495014" w:rsidRDefault="007A3E5A" w:rsidP="007A3E5A">
                <w:pPr>
                  <w:pStyle w:val="Graphheading4"/>
                </w:pPr>
                <w:r w:rsidRPr="00495014">
                  <w:t>THREATS</w:t>
                </w:r>
              </w:p>
            </w:sdtContent>
          </w:sdt>
          <w:sdt>
            <w:sdtPr>
              <w:id w:val="-248883923"/>
              <w:placeholder>
                <w:docPart w:val="162618EC3A9FDF48BB41B8141D1828B5"/>
              </w:placeholder>
              <w:temporary/>
              <w:showingPlcHdr/>
              <w15:appearance w15:val="hidden"/>
            </w:sdtPr>
            <w:sdtContent>
              <w:p w14:paraId="515D8ABE" w14:textId="77777777" w:rsidR="007A3E5A" w:rsidRPr="00DD2790" w:rsidRDefault="007A3E5A" w:rsidP="00DD2790">
                <w:pPr>
                  <w:pStyle w:val="Graphbullet4"/>
                </w:pPr>
                <w:r w:rsidRPr="00DD2790">
                  <w:t>Economy movement</w:t>
                </w:r>
              </w:p>
              <w:p w14:paraId="0CA082F4" w14:textId="77777777" w:rsidR="007A3E5A" w:rsidRPr="00DD2790" w:rsidRDefault="007A3E5A" w:rsidP="00DD2790">
                <w:pPr>
                  <w:pStyle w:val="Graphbullet4"/>
                </w:pPr>
                <w:r w:rsidRPr="00DD2790">
                  <w:t>Obstacles faced</w:t>
                </w:r>
              </w:p>
              <w:p w14:paraId="04CC7BA6" w14:textId="77777777" w:rsidR="007A3E5A" w:rsidRPr="00DD2790" w:rsidRDefault="007A3E5A" w:rsidP="00DD2790">
                <w:pPr>
                  <w:pStyle w:val="Graphbullet4"/>
                </w:pPr>
                <w:r w:rsidRPr="00DD2790">
                  <w:t>Competitor actions</w:t>
                </w:r>
              </w:p>
              <w:p w14:paraId="33B03AD7" w14:textId="77777777" w:rsidR="007A3E5A" w:rsidRPr="00DD2790" w:rsidRDefault="007A3E5A" w:rsidP="00DD2790">
                <w:pPr>
                  <w:pStyle w:val="Graphbullet4"/>
                </w:pPr>
                <w:r w:rsidRPr="00DD2790">
                  <w:t>Political impacts</w:t>
                </w:r>
              </w:p>
              <w:p w14:paraId="0ACE120A" w14:textId="77777777" w:rsidR="007A3E5A" w:rsidRPr="00DD2790" w:rsidRDefault="007A3E5A" w:rsidP="00DD2790">
                <w:pPr>
                  <w:pStyle w:val="Graphbullet4"/>
                </w:pPr>
                <w:r w:rsidRPr="00DD2790">
                  <w:t>Environmental effects</w:t>
                </w:r>
              </w:p>
              <w:p w14:paraId="1E96CB7F" w14:textId="77777777" w:rsidR="007A3E5A" w:rsidRPr="00DD2790" w:rsidRDefault="007A3E5A" w:rsidP="00DD2790">
                <w:pPr>
                  <w:pStyle w:val="Graphbullet4"/>
                </w:pPr>
                <w:r w:rsidRPr="00DD2790">
                  <w:t>Loss of key staff</w:t>
                </w:r>
              </w:p>
              <w:p w14:paraId="1A099404" w14:textId="77777777" w:rsidR="00BB647D" w:rsidRPr="00495014" w:rsidRDefault="007A3E5A" w:rsidP="00DD2790">
                <w:pPr>
                  <w:pStyle w:val="Graphbullet4"/>
                </w:pPr>
                <w:r w:rsidRPr="00DD2790">
                  <w:t>Market demand</w:t>
                </w:r>
              </w:p>
            </w:sdtContent>
          </w:sdt>
        </w:tc>
      </w:tr>
    </w:tbl>
    <w:p w14:paraId="5A2CF414" w14:textId="77777777" w:rsidR="00ED77F4" w:rsidRPr="00495014" w:rsidRDefault="00ED77F4" w:rsidP="00DD2790">
      <w:r w:rsidRPr="00495014">
        <w:br w:type="page"/>
      </w:r>
    </w:p>
    <w:p w14:paraId="099C7D68" w14:textId="77777777" w:rsidR="00743D10" w:rsidRPr="00DD2790" w:rsidRDefault="00000000" w:rsidP="00DD2790">
      <w:pPr>
        <w:pStyle w:val="Heading1"/>
      </w:pPr>
      <w:sdt>
        <w:sdtPr>
          <w:id w:val="705527"/>
          <w:placeholder>
            <w:docPart w:val="3D3373415003004DA678F861602D1696"/>
          </w:placeholder>
          <w:temporary/>
          <w:showingPlcHdr/>
          <w15:appearance w15:val="hidden"/>
          <w:text/>
        </w:sdtPr>
        <w:sdtContent>
          <w:r w:rsidR="0011677C" w:rsidRPr="00DD2790">
            <w:t>OPERATING PLAN</w:t>
          </w:r>
        </w:sdtContent>
      </w:sdt>
    </w:p>
    <w:sdt>
      <w:sdtPr>
        <w:id w:val="1461995128"/>
        <w:placeholder>
          <w:docPart w:val="08C50D3BC85AC149B4B01BDA8CFB9514"/>
        </w:placeholder>
        <w:temporary/>
        <w:showingPlcHdr/>
        <w15:appearance w15:val="hidden"/>
        <w:text/>
      </w:sdtPr>
      <w:sdtContent>
        <w:p w14:paraId="5383C5F6" w14:textId="77777777" w:rsidR="0011677C" w:rsidRPr="00DD2790" w:rsidRDefault="0011677C" w:rsidP="00DD2790">
          <w:r w:rsidRPr="00DD2790">
            <w:t>Furthermore, you need to outline how you currently and will continue to develop and maintain a loyal customer base. This will include management responsibilities with dates and budgets, and to make sure results can be tracked.  What are the envisioned phases for future growth and the capabilities that need to be in place to realize growth?</w:t>
          </w:r>
        </w:p>
        <w:p w14:paraId="014E5DA4" w14:textId="77777777" w:rsidR="0011677C" w:rsidRPr="00DD2790" w:rsidRDefault="0011677C" w:rsidP="00DD2790">
          <w:r w:rsidRPr="00DD2790">
            <w:t>The operating plan describes how your business works. Depending on the type of business you have, important elements of this plan should include how you bring products or services to market and how you support customers. It’s the logistics, technology, and basic blocking and tackling of your business. Depending on the type of business you are starting, you may or may not need the following sections. Only include what you need and remove everything else. Remember, try to keep your business plan as short as possible, so too much detail here could easily make your plan much too long.</w:t>
          </w:r>
        </w:p>
      </w:sdtContent>
    </w:sdt>
    <w:p w14:paraId="366B05F1" w14:textId="77777777" w:rsidR="006A4307" w:rsidRPr="00DD2790" w:rsidRDefault="00000000" w:rsidP="00DD2790">
      <w:pPr>
        <w:pStyle w:val="Bullets"/>
      </w:pPr>
      <w:sdt>
        <w:sdtPr>
          <w:rPr>
            <w:rStyle w:val="Strong"/>
          </w:rPr>
          <w:id w:val="-1649124714"/>
          <w:placeholder>
            <w:docPart w:val="120E902263773445B6C1E8B090DBD640"/>
          </w:placeholder>
          <w:temporary/>
          <w:showingPlcHdr/>
          <w15:appearance w15:val="hidden"/>
        </w:sdtPr>
        <w:sdtContent>
          <w:r w:rsidR="00ED77F4" w:rsidRPr="00352790">
            <w:rPr>
              <w:rStyle w:val="Strong"/>
            </w:rPr>
            <w:t>Sourcing and Order Fulfillment:</w:t>
          </w:r>
        </w:sdtContent>
      </w:sdt>
      <w:r w:rsidR="006A4307" w:rsidRPr="00DD2790">
        <w:t xml:space="preserve"> </w:t>
      </w:r>
      <w:sdt>
        <w:sdtPr>
          <w:id w:val="-1914927769"/>
          <w:placeholder>
            <w:docPart w:val="96B073D2CE9A9647B8BA1655F8480449"/>
          </w:placeholder>
          <w:temporary/>
          <w:showingPlcHdr/>
          <w15:appearance w15:val="hidden"/>
        </w:sdtPr>
        <w:sdtContent>
          <w:r w:rsidR="00ED77F4" w:rsidRPr="00DD2790">
            <w:t>Based on the type of business you operate, describe if you are buying finished products or components from vendors and include details on how these are delivered and the contracts in place to acquire them. Also, describe your company’s procedures for delivering products or services to your customers. If inventory of goods is an important part to your company’s success, be sure to include a review of how you store, manage, and track key items.</w:t>
          </w:r>
        </w:sdtContent>
      </w:sdt>
    </w:p>
    <w:p w14:paraId="42CFAC38" w14:textId="77777777" w:rsidR="006A4307" w:rsidRPr="00DD2790" w:rsidRDefault="00000000" w:rsidP="00DD2790">
      <w:pPr>
        <w:pStyle w:val="Bullets"/>
      </w:pPr>
      <w:sdt>
        <w:sdtPr>
          <w:rPr>
            <w:rStyle w:val="Strong"/>
          </w:rPr>
          <w:id w:val="474727474"/>
          <w:placeholder>
            <w:docPart w:val="7FF74A520CE4CA449761685AB26BDEBE"/>
          </w:placeholder>
          <w:temporary/>
          <w:showingPlcHdr/>
          <w15:appearance w15:val="hidden"/>
        </w:sdtPr>
        <w:sdtContent>
          <w:r w:rsidR="00ED77F4" w:rsidRPr="00352790">
            <w:rPr>
              <w:rStyle w:val="Strong"/>
            </w:rPr>
            <w:t>Payment:</w:t>
          </w:r>
        </w:sdtContent>
      </w:sdt>
      <w:r w:rsidR="006A4307" w:rsidRPr="00DD2790">
        <w:t xml:space="preserve"> </w:t>
      </w:r>
      <w:sdt>
        <w:sdtPr>
          <w:id w:val="208843370"/>
          <w:placeholder>
            <w:docPart w:val="F59B707435493144A35E2A181A3C9ECD"/>
          </w:placeholder>
          <w:temporary/>
          <w:showingPlcHdr/>
          <w15:appearance w15:val="hidden"/>
        </w:sdtPr>
        <w:sdtContent>
          <w:r w:rsidR="00ED77F4" w:rsidRPr="00DD2790">
            <w:t>Describe your standard payment terms and the payment methods you accept. Describe the pricing plans (one-time fixed, recurring, mixture, or other) and any impact on cash flow.</w:t>
          </w:r>
        </w:sdtContent>
      </w:sdt>
    </w:p>
    <w:p w14:paraId="340EB217" w14:textId="789B626A" w:rsidR="006A4307" w:rsidRPr="00DD2790" w:rsidRDefault="00000000" w:rsidP="00DD2790">
      <w:pPr>
        <w:pStyle w:val="Bullets"/>
      </w:pPr>
      <w:sdt>
        <w:sdtPr>
          <w:rPr>
            <w:rStyle w:val="Strong"/>
          </w:rPr>
          <w:id w:val="-504428399"/>
          <w:placeholder>
            <w:docPart w:val="B379980BA0BA614985B0BDA10652D4FD"/>
          </w:placeholder>
          <w:temporary/>
          <w:showingPlcHdr/>
          <w15:appearance w15:val="hidden"/>
        </w:sdtPr>
        <w:sdtContent>
          <w:r w:rsidR="00ED77F4" w:rsidRPr="00352790">
            <w:rPr>
              <w:rStyle w:val="Strong"/>
            </w:rPr>
            <w:t>Technology:</w:t>
          </w:r>
        </w:sdtContent>
      </w:sdt>
      <w:r w:rsidR="006A4307" w:rsidRPr="00DD2790">
        <w:t xml:space="preserve"> </w:t>
      </w:r>
      <w:sdt>
        <w:sdtPr>
          <w:id w:val="-573735675"/>
          <w:placeholder>
            <w:docPart w:val="40C777E81709BE49A63C9EC01D87C8E7"/>
          </w:placeholder>
          <w:temporary/>
          <w:showingPlcHdr/>
          <w15:appearance w15:val="hidden"/>
        </w:sdtPr>
        <w:sdtContent>
          <w:r w:rsidR="00ED77F4" w:rsidRPr="00DD2790">
            <w:t>If technology is critical to your business, whether it is part of the product offering or is fundamental to delivering a product or service, describe the key technologies use</w:t>
          </w:r>
          <w:r w:rsidR="0050308A">
            <w:t>d</w:t>
          </w:r>
          <w:r w:rsidR="00ED77F4" w:rsidRPr="00DD2790">
            <w:t xml:space="preserve"> that are proprietary. If your business data (company or customer) might be at risk, describe the data security plan in place, as well as any backup or recovery in the case of a disaster or outage.</w:t>
          </w:r>
        </w:sdtContent>
      </w:sdt>
    </w:p>
    <w:p w14:paraId="32D2FCB7" w14:textId="77777777" w:rsidR="006A4307" w:rsidRPr="00DD2790" w:rsidRDefault="00000000" w:rsidP="00DD2790">
      <w:pPr>
        <w:pStyle w:val="Bullets"/>
      </w:pPr>
      <w:sdt>
        <w:sdtPr>
          <w:rPr>
            <w:rStyle w:val="Strong"/>
          </w:rPr>
          <w:id w:val="-1755661425"/>
          <w:placeholder>
            <w:docPart w:val="B39A86A0901E7E48BA822BCCF70A7E13"/>
          </w:placeholder>
          <w:temporary/>
          <w:showingPlcHdr/>
          <w15:appearance w15:val="hidden"/>
        </w:sdtPr>
        <w:sdtContent>
          <w:r w:rsidR="00ED77F4" w:rsidRPr="00352790">
            <w:rPr>
              <w:rStyle w:val="Strong"/>
            </w:rPr>
            <w:t>Key Customers:</w:t>
          </w:r>
        </w:sdtContent>
      </w:sdt>
      <w:r w:rsidR="006A4307" w:rsidRPr="00DD2790">
        <w:t xml:space="preserve"> </w:t>
      </w:r>
      <w:sdt>
        <w:sdtPr>
          <w:id w:val="-725835937"/>
          <w:placeholder>
            <w:docPart w:val="B79E5C1C89865E498FD56EDEEDF56A2E"/>
          </w:placeholder>
          <w:temporary/>
          <w:showingPlcHdr/>
          <w15:appearance w15:val="hidden"/>
        </w:sdtPr>
        <w:sdtContent>
          <w:r w:rsidR="00ED77F4" w:rsidRPr="00DD2790">
            <w:t>Identify any customers that are important to the success of your business, whether because of a partnership, volume, or pathway to a new market. It might also be important to identify any customers with more than 10% of revenues for your company.</w:t>
          </w:r>
        </w:sdtContent>
      </w:sdt>
    </w:p>
    <w:p w14:paraId="6335C295" w14:textId="77777777" w:rsidR="006A4307" w:rsidRPr="00DD2790" w:rsidRDefault="00000000" w:rsidP="00DD2790">
      <w:pPr>
        <w:pStyle w:val="Bullets"/>
      </w:pPr>
      <w:sdt>
        <w:sdtPr>
          <w:rPr>
            <w:rStyle w:val="Strong"/>
          </w:rPr>
          <w:id w:val="1897772247"/>
          <w:placeholder>
            <w:docPart w:val="1ADD2D69B558CC4E98B8FE0CCC430818"/>
          </w:placeholder>
          <w:temporary/>
          <w:showingPlcHdr/>
          <w15:appearance w15:val="hidden"/>
        </w:sdtPr>
        <w:sdtContent>
          <w:r w:rsidR="00ED77F4" w:rsidRPr="00352790">
            <w:rPr>
              <w:rStyle w:val="Strong"/>
            </w:rPr>
            <w:t>Key Employees and Organization:</w:t>
          </w:r>
        </w:sdtContent>
      </w:sdt>
      <w:r w:rsidR="006A4307" w:rsidRPr="00DD2790">
        <w:t xml:space="preserve"> </w:t>
      </w:r>
      <w:sdt>
        <w:sdtPr>
          <w:id w:val="-297767617"/>
          <w:placeholder>
            <w:docPart w:val="13781B1600F47B49B3A4905C854642BC"/>
          </w:placeholder>
          <w:temporary/>
          <w:showingPlcHdr/>
          <w15:appearance w15:val="hidden"/>
        </w:sdtPr>
        <w:sdtContent>
          <w:r w:rsidR="00ED77F4" w:rsidRPr="00DD2790">
            <w:t>Describe any unique skills or experiences that are required of your current team. If important, describe any proprietary recruiting or training processes in place. List any key employees for success. Include any organization chart that would support this section.</w:t>
          </w:r>
        </w:sdtContent>
      </w:sdt>
    </w:p>
    <w:p w14:paraId="2076C09F" w14:textId="77777777" w:rsidR="00ED77F4" w:rsidRPr="00DD2790" w:rsidRDefault="00000000" w:rsidP="00DD2790">
      <w:pPr>
        <w:pStyle w:val="Bullets"/>
      </w:pPr>
      <w:sdt>
        <w:sdtPr>
          <w:rPr>
            <w:rStyle w:val="Strong"/>
          </w:rPr>
          <w:id w:val="390698918"/>
          <w:placeholder>
            <w:docPart w:val="43EA131010E1374E877B2D9FC4D7DE95"/>
          </w:placeholder>
          <w:temporary/>
          <w:showingPlcHdr/>
          <w15:appearance w15:val="hidden"/>
        </w:sdtPr>
        <w:sdtContent>
          <w:r w:rsidR="00ED77F4" w:rsidRPr="00352790">
            <w:rPr>
              <w:rStyle w:val="Strong"/>
            </w:rPr>
            <w:t>Facilities:</w:t>
          </w:r>
        </w:sdtContent>
      </w:sdt>
      <w:r w:rsidR="00ED77F4" w:rsidRPr="00DD2790">
        <w:t xml:space="preserve"> </w:t>
      </w:r>
      <w:sdt>
        <w:sdtPr>
          <w:id w:val="494765420"/>
          <w:placeholder>
            <w:docPart w:val="82685E9410789049A3EE1304B8A59A31"/>
          </w:placeholder>
          <w:temporary/>
          <w:showingPlcHdr/>
          <w15:appearance w15:val="hidden"/>
        </w:sdtPr>
        <w:sdtContent>
          <w:r w:rsidR="00ED77F4" w:rsidRPr="00DD2790">
            <w:t>Depending on the type of business, you may have leased, owned or shared business premises. Provide a listing of them, their purpose and future plans for facilities.</w:t>
          </w:r>
        </w:sdtContent>
      </w:sdt>
    </w:p>
    <w:p w14:paraId="06C85C39" w14:textId="77777777" w:rsidR="00ED77F4" w:rsidRPr="00495014" w:rsidRDefault="00ED77F4">
      <w:pPr>
        <w:spacing w:after="160" w:line="259" w:lineRule="auto"/>
      </w:pPr>
      <w:r w:rsidRPr="00495014">
        <w:br w:type="page"/>
      </w:r>
    </w:p>
    <w:p w14:paraId="4F869C9F" w14:textId="77777777" w:rsidR="00743D10" w:rsidRPr="00495014" w:rsidRDefault="00000000" w:rsidP="00743D10">
      <w:pPr>
        <w:pStyle w:val="Heading1"/>
      </w:pPr>
      <w:sdt>
        <w:sdtPr>
          <w:id w:val="-1323047536"/>
          <w:placeholder>
            <w:docPart w:val="358D7A4ADE2A3D49946216310FC6AC48"/>
          </w:placeholder>
          <w:temporary/>
          <w:showingPlcHdr/>
          <w15:appearance w15:val="hidden"/>
          <w:text/>
        </w:sdtPr>
        <w:sdtContent>
          <w:r w:rsidR="0011677C" w:rsidRPr="00495014">
            <w:t>MARKETING AND SALES PLAN</w:t>
          </w:r>
        </w:sdtContent>
      </w:sdt>
    </w:p>
    <w:sdt>
      <w:sdtPr>
        <w:id w:val="1835326429"/>
        <w:placeholder>
          <w:docPart w:val="E41C5C2894E51048BC465AAAD7E48EE5"/>
        </w:placeholder>
        <w:temporary/>
        <w:showingPlcHdr/>
        <w15:appearance w15:val="hidden"/>
        <w:text/>
      </w:sdtPr>
      <w:sdtContent>
        <w:p w14:paraId="7A335627" w14:textId="7C1B664E" w:rsidR="0011677C" w:rsidRPr="00495014" w:rsidRDefault="0011677C" w:rsidP="0011677C">
          <w:r w:rsidRPr="00495014">
            <w:t>Promoting your business, whether generating leads or traffic to a website or store, is one of the most important functions of any business. In this section of the plan, provide the details of how you market your business. Describe the key messages and channels you use for generating leads and promoting the business. This section should also describe your sales strategy. Depending on the type of business you have, you may or may not need the following sections. Only include what you need and remove everything else.</w:t>
          </w:r>
        </w:p>
      </w:sdtContent>
    </w:sdt>
    <w:p w14:paraId="1E7D0092" w14:textId="77777777" w:rsidR="006A4307" w:rsidRPr="00495014" w:rsidRDefault="00000000" w:rsidP="006A4307">
      <w:pPr>
        <w:pStyle w:val="Bullets"/>
      </w:pPr>
      <w:sdt>
        <w:sdtPr>
          <w:rPr>
            <w:rStyle w:val="Strong"/>
          </w:rPr>
          <w:id w:val="-1360656810"/>
          <w:placeholder>
            <w:docPart w:val="CB2B732D1B2E084AAAAA457EFBDEDBFB"/>
          </w:placeholder>
          <w:temporary/>
          <w:showingPlcHdr/>
          <w15:appearance w15:val="hidden"/>
        </w:sdtPr>
        <w:sdtContent>
          <w:r w:rsidR="00ED77F4" w:rsidRPr="00352790">
            <w:rPr>
              <w:rStyle w:val="Strong"/>
            </w:rPr>
            <w:t>Key Messages:</w:t>
          </w:r>
        </w:sdtContent>
      </w:sdt>
      <w:r w:rsidR="006A4307" w:rsidRPr="00495014">
        <w:rPr>
          <w:b/>
          <w:bCs/>
          <w:color w:val="264D2B" w:themeColor="accent1"/>
        </w:rPr>
        <w:t xml:space="preserve"> </w:t>
      </w:r>
      <w:sdt>
        <w:sdtPr>
          <w:id w:val="1294406618"/>
          <w:placeholder>
            <w:docPart w:val="12AE88CD296F6143B946BC4C0327CE29"/>
          </w:placeholder>
          <w:temporary/>
          <w:showingPlcHdr/>
          <w15:appearance w15:val="hidden"/>
        </w:sdtPr>
        <w:sdtContent>
          <w:r w:rsidR="00ED77F4" w:rsidRPr="00495014">
            <w:t>Describe the key messages that will elevate your products or service in your target customers’ eyes. If you have sample collateral or graphical images of some messages, include them.</w:t>
          </w:r>
        </w:sdtContent>
      </w:sdt>
    </w:p>
    <w:p w14:paraId="3C8B91D1" w14:textId="77777777" w:rsidR="006A4307" w:rsidRPr="00495014" w:rsidRDefault="00000000" w:rsidP="007A3E5A">
      <w:pPr>
        <w:pStyle w:val="Bullets"/>
      </w:pPr>
      <w:sdt>
        <w:sdtPr>
          <w:rPr>
            <w:rStyle w:val="Strong"/>
          </w:rPr>
          <w:id w:val="59452043"/>
          <w:placeholder>
            <w:docPart w:val="BC1B7687F97BE245981857015134A573"/>
          </w:placeholder>
          <w:temporary/>
          <w:showingPlcHdr/>
          <w15:appearance w15:val="hidden"/>
        </w:sdtPr>
        <w:sdtContent>
          <w:r w:rsidR="00ED77F4" w:rsidRPr="00352790">
            <w:rPr>
              <w:rStyle w:val="Strong"/>
            </w:rPr>
            <w:t>Marketing Activities:</w:t>
          </w:r>
        </w:sdtContent>
      </w:sdt>
      <w:r w:rsidR="006A4307" w:rsidRPr="00495014">
        <w:t xml:space="preserve"> </w:t>
      </w:r>
      <w:sdt>
        <w:sdtPr>
          <w:id w:val="1894771004"/>
          <w:placeholder>
            <w:docPart w:val="10B66154F2F3F94EB2184793F111BF28"/>
          </w:placeholder>
          <w:temporary/>
          <w:showingPlcHdr/>
          <w15:appearance w15:val="hidden"/>
        </w:sdtPr>
        <w:sdtContent>
          <w:r w:rsidR="00ED77F4" w:rsidRPr="00495014">
            <w:t>Which of the following promotion options provide your company the best chance of product recognition, qualified leads generated, store traffic, or appointments?</w:t>
          </w:r>
        </w:sdtContent>
      </w:sdt>
    </w:p>
    <w:sdt>
      <w:sdtPr>
        <w:id w:val="-894200408"/>
        <w:placeholder>
          <w:docPart w:val="B1563D6D1742734CA6A333F41544113D"/>
        </w:placeholder>
        <w:temporary/>
        <w:showingPlcHdr/>
        <w15:appearance w15:val="hidden"/>
      </w:sdtPr>
      <w:sdtContent>
        <w:p w14:paraId="5165E248" w14:textId="77777777" w:rsidR="007A3E5A" w:rsidRPr="00352790" w:rsidRDefault="007A3E5A" w:rsidP="00352790">
          <w:pPr>
            <w:pStyle w:val="ListBullet2"/>
          </w:pPr>
          <w:r w:rsidRPr="00352790">
            <w:t>Media advertising (newspaper, magazine, television, radio)</w:t>
          </w:r>
        </w:p>
        <w:p w14:paraId="4CA6B873" w14:textId="77777777" w:rsidR="007A3E5A" w:rsidRPr="00352790" w:rsidRDefault="007A3E5A" w:rsidP="00352790">
          <w:pPr>
            <w:pStyle w:val="ListBullet2"/>
          </w:pPr>
          <w:r w:rsidRPr="00352790">
            <w:t>Direct mail</w:t>
          </w:r>
        </w:p>
        <w:p w14:paraId="32FEFAE1" w14:textId="77777777" w:rsidR="007A3E5A" w:rsidRPr="00352790" w:rsidRDefault="007A3E5A" w:rsidP="00352790">
          <w:pPr>
            <w:pStyle w:val="ListBullet2"/>
          </w:pPr>
          <w:r w:rsidRPr="00352790">
            <w:t>Telephone solicitation</w:t>
          </w:r>
        </w:p>
        <w:p w14:paraId="7AEB612D" w14:textId="77777777" w:rsidR="007A3E5A" w:rsidRPr="00352790" w:rsidRDefault="007A3E5A" w:rsidP="00352790">
          <w:pPr>
            <w:pStyle w:val="ListBullet2"/>
          </w:pPr>
          <w:r w:rsidRPr="00352790">
            <w:t>Seminars or business conferences</w:t>
          </w:r>
        </w:p>
        <w:p w14:paraId="32FBFA94" w14:textId="77777777" w:rsidR="007A3E5A" w:rsidRPr="00352790" w:rsidRDefault="007A3E5A" w:rsidP="00352790">
          <w:pPr>
            <w:pStyle w:val="ListBullet2"/>
          </w:pPr>
          <w:r w:rsidRPr="00352790">
            <w:t>Joint advertising with other companies</w:t>
          </w:r>
        </w:p>
        <w:p w14:paraId="07C8C3BB" w14:textId="77777777" w:rsidR="007A3E5A" w:rsidRPr="00352790" w:rsidRDefault="007A3E5A" w:rsidP="00352790">
          <w:pPr>
            <w:pStyle w:val="ListBullet2"/>
          </w:pPr>
          <w:r w:rsidRPr="00352790">
            <w:t>Word of mouth or fixed signage</w:t>
          </w:r>
        </w:p>
        <w:p w14:paraId="3C0986BF" w14:textId="77777777" w:rsidR="007A3E5A" w:rsidRPr="00352790" w:rsidRDefault="007A3E5A" w:rsidP="00352790">
          <w:pPr>
            <w:pStyle w:val="ListBullet2"/>
          </w:pPr>
          <w:r w:rsidRPr="00352790">
            <w:t>Digital marketing such as social media, email marketing or SEO</w:t>
          </w:r>
        </w:p>
        <w:p w14:paraId="54830E80" w14:textId="77777777" w:rsidR="007A3E5A" w:rsidRPr="00352790" w:rsidRDefault="007A3E5A" w:rsidP="00352790">
          <w:pPr>
            <w:pStyle w:val="ListBullet2"/>
          </w:pPr>
          <w:r w:rsidRPr="00352790">
            <w:t>Free initial consultation or cleaning for new clients</w:t>
          </w:r>
        </w:p>
        <w:p w14:paraId="42D0186B" w14:textId="77777777" w:rsidR="007A3E5A" w:rsidRPr="00352790" w:rsidRDefault="007A3E5A" w:rsidP="00352790">
          <w:pPr>
            <w:pStyle w:val="ListBullet2"/>
          </w:pPr>
          <w:r w:rsidRPr="00352790">
            <w:t>Health group seminars and meetings</w:t>
          </w:r>
        </w:p>
      </w:sdtContent>
    </w:sdt>
    <w:p w14:paraId="4445AB7E" w14:textId="77777777" w:rsidR="00ED77F4" w:rsidRPr="00495014" w:rsidRDefault="00000000" w:rsidP="00352790">
      <w:pPr>
        <w:pStyle w:val="Bullets"/>
        <w:numPr>
          <w:ilvl w:val="0"/>
          <w:numId w:val="40"/>
        </w:numPr>
      </w:pPr>
      <w:sdt>
        <w:sdtPr>
          <w:rPr>
            <w:rStyle w:val="Strong"/>
          </w:rPr>
          <w:id w:val="671458495"/>
          <w:placeholder>
            <w:docPart w:val="FF570C36C8D8C740810785EF86B76360"/>
          </w:placeholder>
          <w:temporary/>
          <w:showingPlcHdr/>
          <w15:appearance w15:val="hidden"/>
        </w:sdtPr>
        <w:sdtContent>
          <w:r w:rsidR="00ED77F4" w:rsidRPr="00352790">
            <w:rPr>
              <w:rStyle w:val="Strong"/>
            </w:rPr>
            <w:t>Sales Strategy:</w:t>
          </w:r>
        </w:sdtContent>
      </w:sdt>
      <w:r w:rsidR="00ED77F4" w:rsidRPr="00495014">
        <w:t xml:space="preserve"> </w:t>
      </w:r>
      <w:sdt>
        <w:sdtPr>
          <w:id w:val="-1580671589"/>
          <w:placeholder>
            <w:docPart w:val="541A13AD176C5240A2FC7429C2F69991"/>
          </w:placeholder>
          <w:temporary/>
          <w:showingPlcHdr/>
          <w15:appearance w15:val="hidden"/>
        </w:sdtPr>
        <w:sdtContent>
          <w:r w:rsidR="00ED77F4" w:rsidRPr="00495014">
            <w:t>If needed, what will be your sales approach?  Will there be full-time commissioned sales people, contract sales, or another approach?</w:t>
          </w:r>
        </w:sdtContent>
      </w:sdt>
    </w:p>
    <w:p w14:paraId="3FD0ECD2" w14:textId="77777777" w:rsidR="00194685" w:rsidRPr="00495014" w:rsidRDefault="00194685" w:rsidP="000A7CCA"/>
    <w:p w14:paraId="4D1A0B48" w14:textId="77777777" w:rsidR="00B86DBD" w:rsidRPr="00495014" w:rsidRDefault="00B86DBD">
      <w:pPr>
        <w:spacing w:after="160" w:line="259" w:lineRule="auto"/>
      </w:pPr>
      <w:r w:rsidRPr="00495014">
        <w:br w:type="page"/>
      </w:r>
    </w:p>
    <w:p w14:paraId="7B2F9E92" w14:textId="77777777" w:rsidR="00194685" w:rsidRPr="00495014" w:rsidRDefault="00000000" w:rsidP="00194685">
      <w:pPr>
        <w:pStyle w:val="Heading1"/>
      </w:pPr>
      <w:sdt>
        <w:sdtPr>
          <w:id w:val="2096205770"/>
          <w:placeholder>
            <w:docPart w:val="0F75F6980E1246489F5BD53138C561F9"/>
          </w:placeholder>
          <w:temporary/>
          <w:showingPlcHdr/>
          <w15:appearance w15:val="hidden"/>
          <w:text/>
        </w:sdtPr>
        <w:sdtContent>
          <w:r w:rsidR="0011677C" w:rsidRPr="00495014">
            <w:t>FINANCIAL PLAN</w:t>
          </w:r>
        </w:sdtContent>
      </w:sdt>
    </w:p>
    <w:sdt>
      <w:sdtPr>
        <w:id w:val="-44139076"/>
        <w:placeholder>
          <w:docPart w:val="D99018731F3A6746AB4E67C34F4E18FC"/>
        </w:placeholder>
        <w:temporary/>
        <w:showingPlcHdr/>
        <w15:appearance w15:val="hidden"/>
        <w:text/>
      </w:sdtPr>
      <w:sdtContent>
        <w:p w14:paraId="6CE349F0" w14:textId="77777777" w:rsidR="0011677C" w:rsidRPr="00495014" w:rsidRDefault="0011677C" w:rsidP="0011677C">
          <w:r w:rsidRPr="00495014">
            <w:t xml:space="preserve">Creating a financial plan is where all of the business planning comes together. Up to this point you have identified the target market and target customers, along with pricing. These items along with your assumptions, will help you estimate your sales forecast. The other side of the business will be what expenses you expect to incur. This is important on an ongoing basis to see when you are profitable. It is also important as you start your business, to know what expenses you will need to fund before customer sales or the cash they generate is received. </w:t>
          </w:r>
        </w:p>
        <w:p w14:paraId="6698629D" w14:textId="77777777" w:rsidR="00194685" w:rsidRPr="00495014" w:rsidRDefault="0011677C" w:rsidP="0011677C">
          <w:r w:rsidRPr="00495014">
            <w:t>At a minimum, this section should include your estimated Start-Up Costs and Projected Profit and Loss, along with a summary of the assumptions you are making with these projections. Assumptions should include initial and ongoing sales, along with the timing of these in flows.</w:t>
          </w:r>
        </w:p>
      </w:sdtContent>
    </w:sdt>
    <w:sdt>
      <w:sdtPr>
        <w:id w:val="-861820190"/>
        <w:placeholder>
          <w:docPart w:val="E43AC9669DC8E24586C178AC538DDB8B"/>
        </w:placeholder>
        <w:temporary/>
        <w:showingPlcHdr/>
        <w15:appearance w15:val="hidden"/>
        <w:text/>
      </w:sdtPr>
      <w:sdtContent>
        <w:p w14:paraId="7F0C068F" w14:textId="77777777" w:rsidR="00B86DBD" w:rsidRPr="00495014" w:rsidRDefault="00B86DBD" w:rsidP="00B86DBD">
          <w:r w:rsidRPr="00495014">
            <w:t xml:space="preserve">Here is how you set up your financial plan: </w:t>
          </w:r>
        </w:p>
      </w:sdtContent>
    </w:sdt>
    <w:p w14:paraId="0B64A0E0" w14:textId="4230C189" w:rsidR="006A4307" w:rsidRPr="00DF21FF" w:rsidRDefault="00000000" w:rsidP="00DF21FF">
      <w:pPr>
        <w:pStyle w:val="Numbers"/>
        <w:numPr>
          <w:ilvl w:val="0"/>
          <w:numId w:val="45"/>
        </w:numPr>
      </w:pPr>
      <w:sdt>
        <w:sdtPr>
          <w:rPr>
            <w:rStyle w:val="Strong"/>
          </w:rPr>
          <w:id w:val="1125961591"/>
          <w:placeholder>
            <w:docPart w:val="0E2F948F034632459497D969BC81D0F9"/>
          </w:placeholder>
          <w:temporary/>
          <w:showingPlcHdr/>
          <w15:appearance w15:val="hidden"/>
        </w:sdtPr>
        <w:sdtContent>
          <w:r w:rsidR="00B86DBD" w:rsidRPr="00DF21FF">
            <w:rPr>
              <w:rStyle w:val="Strong"/>
            </w:rPr>
            <w:t>Projected Start-Up Costs:</w:t>
          </w:r>
        </w:sdtContent>
      </w:sdt>
      <w:r w:rsidR="006A4307" w:rsidRPr="00DF21FF">
        <w:t xml:space="preserve"> </w:t>
      </w:r>
      <w:sdt>
        <w:sdtPr>
          <w:id w:val="2079776104"/>
          <w:placeholder>
            <w:docPart w:val="16A684CE5C66184BB0C8883A56BF1505"/>
          </w:placeholder>
          <w:temporary/>
          <w:showingPlcHdr/>
          <w15:appearance w15:val="hidden"/>
        </w:sdtPr>
        <w:sdtContent>
          <w:r w:rsidR="00B86DBD" w:rsidRPr="00DF21FF">
            <w:t>What do you need to spend to get started? The table below shows a sample of ongoing and one-time cost items that you might need to open your business. Many businesses are paid on credit over time and don’t have cash coming in immediately. It is important to estimate when cash will begin to flow into the company by making assumptions about how many months of recurring items, in addition to one-time expense</w:t>
          </w:r>
          <w:r w:rsidR="0050308A">
            <w:t>s</w:t>
          </w:r>
          <w:r w:rsidR="00B86DBD" w:rsidRPr="00DF21FF">
            <w:t>, you will have to fund out of savings or an initial investment. There is a blank table in the Appendix for you to complete your own start-up cost projections.</w:t>
          </w:r>
        </w:sdtContent>
      </w:sdt>
    </w:p>
    <w:p w14:paraId="2E7C6DD8" w14:textId="77777777" w:rsidR="006A4307" w:rsidRPr="00DF21FF" w:rsidRDefault="00000000" w:rsidP="00DF21FF">
      <w:pPr>
        <w:pStyle w:val="Numbers"/>
        <w:numPr>
          <w:ilvl w:val="0"/>
          <w:numId w:val="45"/>
        </w:numPr>
      </w:pPr>
      <w:sdt>
        <w:sdtPr>
          <w:rPr>
            <w:rStyle w:val="Strong"/>
          </w:rPr>
          <w:id w:val="1467315972"/>
          <w:placeholder>
            <w:docPart w:val="89DCB3D7840E244ABC04087A5C1024F4"/>
          </w:placeholder>
          <w:temporary/>
          <w:showingPlcHdr/>
          <w15:appearance w15:val="hidden"/>
        </w:sdtPr>
        <w:sdtContent>
          <w:r w:rsidR="00B86DBD" w:rsidRPr="00DF21FF">
            <w:rPr>
              <w:rStyle w:val="Strong"/>
            </w:rPr>
            <w:t>Actual Budget:</w:t>
          </w:r>
        </w:sdtContent>
      </w:sdt>
      <w:r w:rsidR="006A4307" w:rsidRPr="00DF21FF">
        <w:t xml:space="preserve"> </w:t>
      </w:r>
      <w:sdt>
        <w:sdtPr>
          <w:id w:val="830640066"/>
          <w:placeholder>
            <w:docPart w:val="155EBDF1FB41D347BF87A0C9EB959821"/>
          </w:placeholder>
          <w:temporary/>
          <w:showingPlcHdr/>
          <w15:appearance w15:val="hidden"/>
        </w:sdtPr>
        <w:sdtContent>
          <w:r w:rsidR="00B86DBD" w:rsidRPr="00DF21FF">
            <w:t>What are you able to spend? If you have a little extra in your budget, this plan can include equipment or staffing that you would like to have.</w:t>
          </w:r>
        </w:sdtContent>
      </w:sdt>
    </w:p>
    <w:p w14:paraId="768EC158" w14:textId="77777777" w:rsidR="006A4307" w:rsidRPr="00DF21FF" w:rsidRDefault="00000000" w:rsidP="00DF21FF">
      <w:pPr>
        <w:pStyle w:val="Numbers"/>
        <w:numPr>
          <w:ilvl w:val="0"/>
          <w:numId w:val="45"/>
        </w:numPr>
      </w:pPr>
      <w:sdt>
        <w:sdtPr>
          <w:rPr>
            <w:rStyle w:val="Strong"/>
          </w:rPr>
          <w:id w:val="1685775716"/>
          <w:placeholder>
            <w:docPart w:val="CC6E3511BEF7C34685CA98BF431856CE"/>
          </w:placeholder>
          <w:temporary/>
          <w:showingPlcHdr/>
          <w15:appearance w15:val="hidden"/>
        </w:sdtPr>
        <w:sdtContent>
          <w:r w:rsidR="00B86DBD" w:rsidRPr="00DF21FF">
            <w:rPr>
              <w:rStyle w:val="Strong"/>
            </w:rPr>
            <w:t>Projected Profit/Loss:</w:t>
          </w:r>
        </w:sdtContent>
      </w:sdt>
      <w:r w:rsidR="006A4307" w:rsidRPr="00DF21FF">
        <w:t xml:space="preserve"> </w:t>
      </w:r>
      <w:sdt>
        <w:sdtPr>
          <w:id w:val="-2014600035"/>
          <w:placeholder>
            <w:docPart w:val="BD669BBD667F0D458F55FFB5D7EF9A41"/>
          </w:placeholder>
          <w:temporary/>
          <w:showingPlcHdr/>
          <w15:appearance w15:val="hidden"/>
        </w:sdtPr>
        <w:sdtContent>
          <w:r w:rsidR="00B86DBD" w:rsidRPr="00DF21FF">
            <w:t>This helps you determine where you can be more lean and where you can allot your profits for upgrades once your business becomes profitable.</w:t>
          </w:r>
        </w:sdtContent>
      </w:sdt>
    </w:p>
    <w:p w14:paraId="5D9C50EA" w14:textId="77777777" w:rsidR="006A4307" w:rsidRPr="00DF21FF" w:rsidRDefault="00000000" w:rsidP="00DF21FF">
      <w:pPr>
        <w:pStyle w:val="Numbers"/>
        <w:numPr>
          <w:ilvl w:val="0"/>
          <w:numId w:val="45"/>
        </w:numPr>
      </w:pPr>
      <w:sdt>
        <w:sdtPr>
          <w:rPr>
            <w:rStyle w:val="Strong"/>
          </w:rPr>
          <w:id w:val="1984655436"/>
          <w:placeholder>
            <w:docPart w:val="1424188BCBD79D40BEC8AB8C1E00570C"/>
          </w:placeholder>
          <w:temporary/>
          <w:showingPlcHdr/>
          <w15:appearance w15:val="hidden"/>
        </w:sdtPr>
        <w:sdtContent>
          <w:r w:rsidR="00B86DBD" w:rsidRPr="00DF21FF">
            <w:rPr>
              <w:rStyle w:val="Strong"/>
            </w:rPr>
            <w:t>Choose your experts, financial and administrative setup, and credentialing:</w:t>
          </w:r>
        </w:sdtContent>
      </w:sdt>
      <w:r w:rsidR="006A4307" w:rsidRPr="00DF21FF">
        <w:t xml:space="preserve"> </w:t>
      </w:r>
      <w:sdt>
        <w:sdtPr>
          <w:id w:val="-2147189143"/>
          <w:placeholder>
            <w:docPart w:val="D9CE8960E1FADC419FF185561979E218"/>
          </w:placeholder>
          <w:temporary/>
          <w:showingPlcHdr/>
          <w15:appearance w15:val="hidden"/>
        </w:sdtPr>
        <w:sdtContent>
          <w:r w:rsidR="00B86DBD" w:rsidRPr="00DF21FF">
            <w:t>There are three people who will be invaluable in guiding you through your practice set up: your tax accountant/advisor, a legal advisor, and a practice start-up consultant. These experts will help you:</w:t>
          </w:r>
        </w:sdtContent>
      </w:sdt>
    </w:p>
    <w:sdt>
      <w:sdtPr>
        <w:id w:val="-2115499564"/>
        <w:placeholder>
          <w:docPart w:val="B24E1024D3A7E5448E8CC74BC883D490"/>
        </w:placeholder>
        <w:temporary/>
        <w:showingPlcHdr/>
        <w15:appearance w15:val="hidden"/>
      </w:sdtPr>
      <w:sdtContent>
        <w:p w14:paraId="50D91C44" w14:textId="77777777" w:rsidR="00B86DBD" w:rsidRPr="00DF21FF" w:rsidRDefault="00B86DBD" w:rsidP="00DF21FF">
          <w:pPr>
            <w:pStyle w:val="ListNumber2"/>
            <w:numPr>
              <w:ilvl w:val="1"/>
              <w:numId w:val="45"/>
            </w:numPr>
          </w:pPr>
          <w:r w:rsidRPr="00DF21FF">
            <w:t>Get your payer credentialing done properly</w:t>
          </w:r>
        </w:p>
        <w:p w14:paraId="341E2ED3" w14:textId="77777777" w:rsidR="00B86DBD" w:rsidRPr="00DF21FF" w:rsidRDefault="00B86DBD" w:rsidP="00DF21FF">
          <w:pPr>
            <w:pStyle w:val="ListNumber2"/>
            <w:numPr>
              <w:ilvl w:val="1"/>
              <w:numId w:val="45"/>
            </w:numPr>
          </w:pPr>
          <w:r w:rsidRPr="00DF21FF">
            <w:t>Set up, plan and help you execute your marketing</w:t>
          </w:r>
        </w:p>
        <w:p w14:paraId="04F7317E" w14:textId="77777777" w:rsidR="00B86DBD" w:rsidRPr="00DF21FF" w:rsidRDefault="00B86DBD" w:rsidP="00DF21FF">
          <w:pPr>
            <w:pStyle w:val="ListNumber2"/>
            <w:numPr>
              <w:ilvl w:val="1"/>
              <w:numId w:val="45"/>
            </w:numPr>
          </w:pPr>
          <w:r w:rsidRPr="00DF21FF">
            <w:t>Serve as a single point of contact for you, vendors and project managers</w:t>
          </w:r>
        </w:p>
        <w:p w14:paraId="1A326446" w14:textId="77777777" w:rsidR="00B86DBD" w:rsidRPr="00DF21FF" w:rsidRDefault="00B86DBD" w:rsidP="00DF21FF">
          <w:pPr>
            <w:pStyle w:val="ListNumber2"/>
            <w:numPr>
              <w:ilvl w:val="1"/>
              <w:numId w:val="45"/>
            </w:numPr>
          </w:pPr>
          <w:r w:rsidRPr="00DF21FF">
            <w:t>Negotiate with vendors</w:t>
          </w:r>
        </w:p>
        <w:p w14:paraId="1A3D9F6F" w14:textId="77777777" w:rsidR="006A4307" w:rsidRPr="00DF21FF" w:rsidRDefault="00B86DBD" w:rsidP="00DF21FF">
          <w:pPr>
            <w:pStyle w:val="ListNumber2"/>
            <w:numPr>
              <w:ilvl w:val="1"/>
              <w:numId w:val="45"/>
            </w:numPr>
          </w:pPr>
          <w:r w:rsidRPr="00DF21FF">
            <w:t>Hire and train staff</w:t>
          </w:r>
        </w:p>
      </w:sdtContent>
    </w:sdt>
    <w:p w14:paraId="491A1C2C" w14:textId="77777777" w:rsidR="00B86DBD" w:rsidRPr="00495014" w:rsidRDefault="00B86DBD">
      <w:pPr>
        <w:spacing w:after="160" w:line="259" w:lineRule="auto"/>
      </w:pPr>
      <w:r w:rsidRPr="00495014">
        <w:br w:type="page"/>
      </w:r>
    </w:p>
    <w:tbl>
      <w:tblPr>
        <w:tblW w:w="5000" w:type="pct"/>
        <w:tblLayout w:type="fixed"/>
        <w:tblCellMar>
          <w:left w:w="115" w:type="dxa"/>
          <w:right w:w="115" w:type="dxa"/>
        </w:tblCellMar>
        <w:tblLook w:val="04A0" w:firstRow="1" w:lastRow="0" w:firstColumn="1" w:lastColumn="0" w:noHBand="0" w:noVBand="1"/>
      </w:tblPr>
      <w:tblGrid>
        <w:gridCol w:w="4258"/>
        <w:gridCol w:w="1150"/>
        <w:gridCol w:w="1082"/>
        <w:gridCol w:w="1172"/>
        <w:gridCol w:w="3128"/>
      </w:tblGrid>
      <w:tr w:rsidR="00194685" w:rsidRPr="005235DF" w14:paraId="63F4FBE9" w14:textId="77777777" w:rsidTr="00F01696">
        <w:trPr>
          <w:trHeight w:val="144"/>
          <w:tblHeader/>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09B79C54" w14:textId="77777777" w:rsidR="00194685" w:rsidRPr="005235DF" w:rsidRDefault="00000000" w:rsidP="005235DF">
            <w:pPr>
              <w:pStyle w:val="Heading2"/>
            </w:pPr>
            <w:sdt>
              <w:sdtPr>
                <w:id w:val="1049727615"/>
                <w:placeholder>
                  <w:docPart w:val="F94D76EE5FDF17499796E481DABAEC72"/>
                </w:placeholder>
                <w:temporary/>
                <w:showingPlcHdr/>
                <w15:appearance w15:val="hidden"/>
              </w:sdtPr>
              <w:sdtContent>
                <w:r w:rsidR="00F01696" w:rsidRPr="005235DF">
                  <w:t>START-UP COSTS – MEDICAL OFFICE</w:t>
                </w:r>
              </w:sdtContent>
            </w:sdt>
          </w:p>
        </w:tc>
      </w:tr>
      <w:tr w:rsidR="00194685" w:rsidRPr="005235DF" w14:paraId="26FABA41" w14:textId="77777777" w:rsidTr="00F01696">
        <w:trPr>
          <w:trHeight w:val="283"/>
          <w:tblHeader/>
        </w:trPr>
        <w:tc>
          <w:tcPr>
            <w:tcW w:w="4248" w:type="dxa"/>
            <w:tcBorders>
              <w:top w:val="nil"/>
              <w:left w:val="single" w:sz="4" w:space="0" w:color="404040"/>
              <w:bottom w:val="single" w:sz="4" w:space="0" w:color="404040"/>
              <w:right w:val="single" w:sz="4" w:space="0" w:color="404040"/>
            </w:tcBorders>
            <w:shd w:val="clear" w:color="000000" w:fill="E6E6E6"/>
            <w:vAlign w:val="center"/>
            <w:hideMark/>
          </w:tcPr>
          <w:p w14:paraId="4870F8BA" w14:textId="77777777" w:rsidR="00194685" w:rsidRPr="005235DF" w:rsidRDefault="00000000" w:rsidP="005235DF">
            <w:pPr>
              <w:pStyle w:val="Heading3"/>
            </w:pPr>
            <w:sdt>
              <w:sdtPr>
                <w:id w:val="1057900699"/>
                <w:placeholder>
                  <w:docPart w:val="38A94C3F29A7844A8B76DC28A6B53B53"/>
                </w:placeholder>
                <w:temporary/>
                <w:showingPlcHdr/>
                <w15:appearance w15:val="hidden"/>
              </w:sdtPr>
              <w:sdtContent>
                <w:r w:rsidR="00F01696" w:rsidRPr="005235DF">
                  <w:t>COST ITEMS</w:t>
                </w:r>
              </w:sdtContent>
            </w:sdt>
          </w:p>
        </w:tc>
        <w:tc>
          <w:tcPr>
            <w:tcW w:w="1148" w:type="dxa"/>
            <w:tcBorders>
              <w:top w:val="nil"/>
              <w:left w:val="nil"/>
              <w:bottom w:val="single" w:sz="4" w:space="0" w:color="404040"/>
              <w:right w:val="single" w:sz="4" w:space="0" w:color="404040"/>
            </w:tcBorders>
            <w:shd w:val="clear" w:color="000000" w:fill="E6E6E6"/>
            <w:noWrap/>
            <w:vAlign w:val="center"/>
            <w:hideMark/>
          </w:tcPr>
          <w:p w14:paraId="3102E4AB" w14:textId="77777777" w:rsidR="00194685" w:rsidRPr="005235DF" w:rsidRDefault="00000000" w:rsidP="005235DF">
            <w:pPr>
              <w:pStyle w:val="Heading3"/>
            </w:pPr>
            <w:sdt>
              <w:sdtPr>
                <w:id w:val="1236584840"/>
                <w:placeholder>
                  <w:docPart w:val="5CB2078AA79C914C8DF377DD131C4174"/>
                </w:placeholder>
                <w:temporary/>
                <w:showingPlcHdr/>
                <w15:appearance w15:val="hidden"/>
              </w:sdtPr>
              <w:sdtContent>
                <w:r w:rsidR="00F01696" w:rsidRPr="005235DF">
                  <w:t>DATE DUE</w:t>
                </w:r>
              </w:sdtContent>
            </w:sdt>
          </w:p>
        </w:tc>
        <w:tc>
          <w:tcPr>
            <w:tcW w:w="1080" w:type="dxa"/>
            <w:tcBorders>
              <w:top w:val="nil"/>
              <w:left w:val="nil"/>
              <w:bottom w:val="single" w:sz="4" w:space="0" w:color="404040"/>
              <w:right w:val="single" w:sz="4" w:space="0" w:color="404040"/>
            </w:tcBorders>
            <w:shd w:val="clear" w:color="000000" w:fill="E6E6E6"/>
            <w:noWrap/>
            <w:vAlign w:val="center"/>
            <w:hideMark/>
          </w:tcPr>
          <w:p w14:paraId="570B3994" w14:textId="77777777" w:rsidR="00194685" w:rsidRPr="005235DF" w:rsidRDefault="00000000" w:rsidP="005235DF">
            <w:pPr>
              <w:pStyle w:val="Heading3"/>
            </w:pPr>
            <w:sdt>
              <w:sdtPr>
                <w:id w:val="-549389319"/>
                <w:placeholder>
                  <w:docPart w:val="F8FB6EBF3BB567498C77721510725A46"/>
                </w:placeholder>
                <w:temporary/>
                <w:showingPlcHdr/>
                <w15:appearance w15:val="hidden"/>
              </w:sdtPr>
              <w:sdtContent>
                <w:r w:rsidR="00F01696" w:rsidRPr="005235DF">
                  <w:t>BUDGET</w:t>
                </w:r>
              </w:sdtContent>
            </w:sdt>
          </w:p>
        </w:tc>
        <w:tc>
          <w:tcPr>
            <w:tcW w:w="1170" w:type="dxa"/>
            <w:tcBorders>
              <w:top w:val="nil"/>
              <w:left w:val="nil"/>
              <w:bottom w:val="single" w:sz="4" w:space="0" w:color="404040"/>
              <w:right w:val="single" w:sz="4" w:space="0" w:color="404040"/>
            </w:tcBorders>
            <w:shd w:val="clear" w:color="000000" w:fill="E6E6E6"/>
            <w:noWrap/>
            <w:vAlign w:val="center"/>
            <w:hideMark/>
          </w:tcPr>
          <w:p w14:paraId="64ACCB37" w14:textId="77777777" w:rsidR="00194685" w:rsidRPr="005235DF" w:rsidRDefault="00000000" w:rsidP="005235DF">
            <w:pPr>
              <w:pStyle w:val="Heading3"/>
            </w:pPr>
            <w:sdt>
              <w:sdtPr>
                <w:id w:val="-1156384141"/>
                <w:placeholder>
                  <w:docPart w:val="C28C5E76A283284DA505EF7392CC9F5F"/>
                </w:placeholder>
                <w:temporary/>
                <w:showingPlcHdr/>
                <w15:appearance w15:val="hidden"/>
              </w:sdtPr>
              <w:sdtContent>
                <w:r w:rsidR="00F01696" w:rsidRPr="005235DF">
                  <w:t>ACTUAL</w:t>
                </w:r>
              </w:sdtContent>
            </w:sdt>
          </w:p>
        </w:tc>
        <w:tc>
          <w:tcPr>
            <w:tcW w:w="3122" w:type="dxa"/>
            <w:tcBorders>
              <w:top w:val="nil"/>
              <w:left w:val="nil"/>
              <w:bottom w:val="single" w:sz="4" w:space="0" w:color="404040"/>
              <w:right w:val="single" w:sz="4" w:space="0" w:color="404040"/>
            </w:tcBorders>
            <w:shd w:val="clear" w:color="000000" w:fill="E6E6E6"/>
            <w:noWrap/>
            <w:vAlign w:val="center"/>
            <w:hideMark/>
          </w:tcPr>
          <w:p w14:paraId="53FCDEC3" w14:textId="77777777" w:rsidR="00194685" w:rsidRPr="005235DF" w:rsidRDefault="00000000" w:rsidP="005235DF">
            <w:pPr>
              <w:pStyle w:val="Heading3"/>
            </w:pPr>
            <w:sdt>
              <w:sdtPr>
                <w:id w:val="1611781543"/>
                <w:placeholder>
                  <w:docPart w:val="557D975808B59046B34BF68141FAB3E3"/>
                </w:placeholder>
                <w:temporary/>
                <w:showingPlcHdr/>
                <w15:appearance w15:val="hidden"/>
              </w:sdtPr>
              <w:sdtContent>
                <w:r w:rsidR="00F01696" w:rsidRPr="005235DF">
                  <w:t>UNDER/UNDER</w:t>
                </w:r>
              </w:sdtContent>
            </w:sdt>
          </w:p>
        </w:tc>
      </w:tr>
      <w:tr w:rsidR="00194685" w:rsidRPr="00495014" w14:paraId="46A0B332" w14:textId="77777777" w:rsidTr="00585480">
        <w:trPr>
          <w:trHeight w:val="20"/>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7BC81A2A" w14:textId="77777777" w:rsidR="00194685" w:rsidRPr="00495014" w:rsidRDefault="00194685" w:rsidP="00425C02">
            <w:pPr>
              <w:pStyle w:val="TableText"/>
              <w:rPr>
                <w:rFonts w:eastAsia="Times New Roman" w:cstheme="minorHAnsi"/>
                <w:bCs/>
                <w:color w:val="F2F2F2"/>
                <w:sz w:val="10"/>
                <w:szCs w:val="10"/>
              </w:rPr>
            </w:pPr>
            <w:r w:rsidRPr="00495014">
              <w:rPr>
                <w:rFonts w:eastAsia="Times New Roman" w:cstheme="minorHAnsi"/>
                <w:bCs/>
                <w:color w:val="F2F2F2"/>
                <w:sz w:val="10"/>
                <w:szCs w:val="10"/>
              </w:rPr>
              <w:t> </w:t>
            </w:r>
          </w:p>
        </w:tc>
      </w:tr>
      <w:tr w:rsidR="00194685" w:rsidRPr="005235DF" w14:paraId="5475196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E075B69" w14:textId="77777777" w:rsidR="00194685" w:rsidRPr="005235DF" w:rsidRDefault="00000000" w:rsidP="005235DF">
            <w:pPr>
              <w:pStyle w:val="Heading3"/>
            </w:pPr>
            <w:sdt>
              <w:sdtPr>
                <w:id w:val="-710040555"/>
                <w:placeholder>
                  <w:docPart w:val="AA458E76A80FCC4D8C88B2A4A301C29A"/>
                </w:placeholder>
                <w:temporary/>
                <w:showingPlcHdr/>
                <w15:appearance w15:val="hidden"/>
              </w:sdtPr>
              <w:sdtContent>
                <w:r w:rsidR="00F01696" w:rsidRPr="005235DF">
                  <w:t>ADMINISTRATIVE/GENERAL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B4A813F" w14:textId="77777777" w:rsidR="00194685" w:rsidRPr="005235DF" w:rsidRDefault="00194685" w:rsidP="005235DF">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44D06E9" w14:textId="77777777" w:rsidR="00194685" w:rsidRPr="005235DF" w:rsidRDefault="00194685" w:rsidP="005235DF">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A0ED4E2" w14:textId="77777777" w:rsidR="00194685" w:rsidRPr="005235DF" w:rsidRDefault="00194685" w:rsidP="005235DF">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609E3CD" w14:textId="77777777" w:rsidR="00194685" w:rsidRPr="005235DF" w:rsidRDefault="00194685" w:rsidP="005235DF">
            <w:pPr>
              <w:pStyle w:val="Heading3"/>
            </w:pPr>
          </w:p>
        </w:tc>
      </w:tr>
      <w:tr w:rsidR="00194685" w:rsidRPr="005235DF" w14:paraId="77CF524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B5D17EE" w14:textId="77777777" w:rsidR="00194685" w:rsidRPr="005235DF" w:rsidRDefault="00000000" w:rsidP="005235DF">
            <w:pPr>
              <w:pStyle w:val="TableText"/>
            </w:pPr>
            <w:sdt>
              <w:sdtPr>
                <w:id w:val="-1975138643"/>
                <w:placeholder>
                  <w:docPart w:val="BB8096F1C8D84742A53B3E0D2CDFC1D8"/>
                </w:placeholder>
                <w:temporary/>
                <w:showingPlcHdr/>
                <w15:appearance w15:val="hidden"/>
              </w:sdtPr>
              <w:sdtContent>
                <w:r w:rsidR="00F01696" w:rsidRPr="005235DF">
                  <w:t>Licenses/Registration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D6BDB2E"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DC445C3" w14:textId="77777777" w:rsidR="00194685" w:rsidRPr="005235DF" w:rsidRDefault="00000000" w:rsidP="005235DF">
            <w:pPr>
              <w:pStyle w:val="TableText"/>
            </w:pPr>
            <w:sdt>
              <w:sdtPr>
                <w:id w:val="757490093"/>
                <w:placeholder>
                  <w:docPart w:val="8AED082A8692344C89FA7AD8ACA2627E"/>
                </w:placeholder>
                <w:temporary/>
                <w:showingPlcHdr/>
                <w15:appearance w15:val="hidden"/>
              </w:sdtPr>
              <w:sdtContent>
                <w:r w:rsidR="00C56DCA" w:rsidRPr="005235DF">
                  <w:t>$750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DB4F959"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2CE84F3" w14:textId="77777777" w:rsidR="00194685" w:rsidRPr="005235DF" w:rsidRDefault="00194685" w:rsidP="005235DF">
            <w:pPr>
              <w:pStyle w:val="TableText"/>
            </w:pPr>
          </w:p>
        </w:tc>
      </w:tr>
      <w:tr w:rsidR="00194685" w:rsidRPr="005235DF" w14:paraId="1E28B074"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93DB6F" w14:textId="77777777" w:rsidR="00194685" w:rsidRPr="005235DF" w:rsidRDefault="00000000" w:rsidP="005235DF">
            <w:pPr>
              <w:pStyle w:val="TableText"/>
            </w:pPr>
            <w:sdt>
              <w:sdtPr>
                <w:id w:val="-1522314443"/>
                <w:placeholder>
                  <w:docPart w:val="6E4D65B025BC7646B0E891E8F7446245"/>
                </w:placeholder>
                <w:temporary/>
                <w:showingPlcHdr/>
                <w15:appearance w15:val="hidden"/>
              </w:sdtPr>
              <w:sdtContent>
                <w:r w:rsidR="00F01696" w:rsidRPr="005235DF">
                  <w:t>Permits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E561E59"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8D6FAD3" w14:textId="77777777" w:rsidR="00194685" w:rsidRPr="005235DF" w:rsidRDefault="00000000" w:rsidP="005235DF">
            <w:pPr>
              <w:pStyle w:val="TableText"/>
            </w:pPr>
            <w:sdt>
              <w:sdtPr>
                <w:id w:val="424847022"/>
                <w:placeholder>
                  <w:docPart w:val="93971EB445193143AEB6C25626A8D469"/>
                </w:placeholder>
                <w:temporary/>
                <w:showingPlcHdr/>
                <w15:appearance w15:val="hidden"/>
              </w:sdtPr>
              <w:sdtContent>
                <w:r w:rsidR="007F3CE4" w:rsidRPr="005235DF">
                  <w:t>$1,500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A6136DD"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E827753" w14:textId="77777777" w:rsidR="00194685" w:rsidRPr="005235DF" w:rsidRDefault="00194685" w:rsidP="005235DF">
            <w:pPr>
              <w:pStyle w:val="TableText"/>
            </w:pPr>
          </w:p>
        </w:tc>
      </w:tr>
      <w:tr w:rsidR="00194685" w:rsidRPr="005235DF" w14:paraId="1B7C76E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A060B04" w14:textId="77777777" w:rsidR="00194685" w:rsidRPr="005235DF" w:rsidRDefault="00000000" w:rsidP="005235DF">
            <w:pPr>
              <w:pStyle w:val="TableText"/>
            </w:pPr>
            <w:sdt>
              <w:sdtPr>
                <w:id w:val="-391885353"/>
                <w:placeholder>
                  <w:docPart w:val="B4FC9E66E313B149855B4DEFCBE7829E"/>
                </w:placeholder>
                <w:temporary/>
                <w:showingPlcHdr/>
                <w15:appearance w15:val="hidden"/>
              </w:sdtPr>
              <w:sdtContent>
                <w:r w:rsidR="00F01696" w:rsidRPr="005235DF">
                  <w:t>Insurance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4E146C2"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164640F" w14:textId="77777777" w:rsidR="00194685" w:rsidRPr="005235DF" w:rsidRDefault="00000000" w:rsidP="005235DF">
            <w:pPr>
              <w:pStyle w:val="TableText"/>
            </w:pPr>
            <w:sdt>
              <w:sdtPr>
                <w:id w:val="1066615970"/>
                <w:placeholder>
                  <w:docPart w:val="771EC4BDC5F8F44A8C2D6B23168931CF"/>
                </w:placeholder>
                <w:temporary/>
                <w:showingPlcHdr/>
                <w15:appearance w15:val="hidden"/>
              </w:sdtPr>
              <w:sdtContent>
                <w:r w:rsidR="007F3CE4" w:rsidRPr="005235DF">
                  <w:t>$3,400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35F565D"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B80E920" w14:textId="77777777" w:rsidR="00194685" w:rsidRPr="005235DF" w:rsidRDefault="00194685" w:rsidP="005235DF">
            <w:pPr>
              <w:pStyle w:val="TableText"/>
            </w:pPr>
          </w:p>
        </w:tc>
      </w:tr>
      <w:tr w:rsidR="00194685" w:rsidRPr="005235DF" w14:paraId="7B402528"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EB5E42" w14:textId="77777777" w:rsidR="00194685" w:rsidRPr="005235DF" w:rsidRDefault="00000000" w:rsidP="005235DF">
            <w:pPr>
              <w:pStyle w:val="TableText"/>
            </w:pPr>
            <w:sdt>
              <w:sdtPr>
                <w:id w:val="380526849"/>
                <w:placeholder>
                  <w:docPart w:val="E6E2765F17255A409BCF0A58C6C8F8EF"/>
                </w:placeholder>
                <w:temporary/>
                <w:showingPlcHdr/>
                <w15:appearance w15:val="hidden"/>
              </w:sdtPr>
              <w:sdtContent>
                <w:r w:rsidR="00F01696" w:rsidRPr="005235DF">
                  <w:t>Legal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08BBCA1"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BD03E3B" w14:textId="77777777" w:rsidR="00194685" w:rsidRPr="005235DF" w:rsidRDefault="00000000" w:rsidP="005235DF">
            <w:pPr>
              <w:pStyle w:val="TableText"/>
            </w:pPr>
            <w:sdt>
              <w:sdtPr>
                <w:id w:val="-2138939474"/>
                <w:placeholder>
                  <w:docPart w:val="1F0C366EDBFDD24D99845ED771D0CA27"/>
                </w:placeholder>
                <w:temporary/>
                <w:showingPlcHdr/>
                <w15:appearance w15:val="hidden"/>
              </w:sdtPr>
              <w:sdtContent>
                <w:r w:rsidR="007F3CE4" w:rsidRPr="005235DF">
                  <w:t>$300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EF06427"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73F1CC8" w14:textId="77777777" w:rsidR="00194685" w:rsidRPr="005235DF" w:rsidRDefault="00194685" w:rsidP="005235DF">
            <w:pPr>
              <w:pStyle w:val="TableText"/>
            </w:pPr>
          </w:p>
        </w:tc>
      </w:tr>
      <w:tr w:rsidR="00194685" w:rsidRPr="005235DF" w14:paraId="1F76E4D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DE5D13" w14:textId="77777777" w:rsidR="00194685" w:rsidRPr="005235DF" w:rsidRDefault="00000000" w:rsidP="005235DF">
            <w:pPr>
              <w:pStyle w:val="TableText"/>
            </w:pPr>
            <w:sdt>
              <w:sdtPr>
                <w:id w:val="-2078270510"/>
                <w:placeholder>
                  <w:docPart w:val="619DACBA8CAE374C9361347F13BEFD78"/>
                </w:placeholder>
                <w:temporary/>
                <w:showingPlcHdr/>
                <w15:appearance w15:val="hidden"/>
              </w:sdtPr>
              <w:sdtContent>
                <w:r w:rsidR="00F01696" w:rsidRPr="005235DF">
                  <w:t>Business Consultant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BA59151"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9C4D474" w14:textId="77777777" w:rsidR="00194685" w:rsidRPr="005235DF" w:rsidRDefault="00000000" w:rsidP="005235DF">
            <w:pPr>
              <w:pStyle w:val="TableText"/>
            </w:pPr>
            <w:sdt>
              <w:sdtPr>
                <w:id w:val="-1481995169"/>
                <w:placeholder>
                  <w:docPart w:val="B908712595686D46813162C310B3D217"/>
                </w:placeholder>
                <w:temporary/>
                <w:showingPlcHdr/>
                <w15:appearance w15:val="hidden"/>
              </w:sdtPr>
              <w:sdtContent>
                <w:r w:rsidR="007F3CE4" w:rsidRPr="005235DF">
                  <w:t>$2,500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F171BB7"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48F1073" w14:textId="77777777" w:rsidR="00194685" w:rsidRPr="005235DF" w:rsidRDefault="00194685" w:rsidP="005235DF">
            <w:pPr>
              <w:pStyle w:val="TableText"/>
            </w:pPr>
          </w:p>
        </w:tc>
      </w:tr>
      <w:tr w:rsidR="00194685" w:rsidRPr="005235DF" w14:paraId="3D46532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F36F15D" w14:textId="77777777" w:rsidR="00194685" w:rsidRPr="005235DF" w:rsidRDefault="00000000" w:rsidP="005235DF">
            <w:pPr>
              <w:pStyle w:val="TableText"/>
            </w:pPr>
            <w:sdt>
              <w:sdtPr>
                <w:id w:val="162369038"/>
                <w:placeholder>
                  <w:docPart w:val="725CE04484F8304B905ABDB32E5560A6"/>
                </w:placeholder>
                <w:temporary/>
                <w:showingPlcHdr/>
                <w15:appearance w15:val="hidden"/>
              </w:sdtPr>
              <w:sdtContent>
                <w:r w:rsidR="00F01696" w:rsidRPr="005235DF">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9D65905"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F2205A8" w14:textId="77777777" w:rsidR="00194685" w:rsidRPr="005235DF" w:rsidRDefault="00000000" w:rsidP="005235DF">
            <w:pPr>
              <w:pStyle w:val="TableText"/>
            </w:pPr>
            <w:sdt>
              <w:sdtPr>
                <w:id w:val="330414966"/>
                <w:placeholder>
                  <w:docPart w:val="8EC21B8D3F387947B7CFC75C0AE7E0A8"/>
                </w:placeholder>
                <w:temporary/>
                <w:showingPlcHdr/>
                <w15:appearance w15:val="hidden"/>
              </w:sdtPr>
              <w:sdtContent>
                <w:r w:rsidR="007F3CE4" w:rsidRPr="005235DF">
                  <w:t>$2,000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73FED00"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A73F337" w14:textId="77777777" w:rsidR="00194685" w:rsidRPr="005235DF" w:rsidRDefault="00194685" w:rsidP="005235DF">
            <w:pPr>
              <w:pStyle w:val="TableText"/>
            </w:pPr>
          </w:p>
        </w:tc>
      </w:tr>
      <w:tr w:rsidR="00194685" w:rsidRPr="005235DF" w14:paraId="6F34B28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F00423" w14:textId="77777777" w:rsidR="00194685" w:rsidRPr="005235DF" w:rsidRDefault="00000000" w:rsidP="005235DF">
            <w:pPr>
              <w:pStyle w:val="TableText"/>
            </w:pPr>
            <w:sdt>
              <w:sdtPr>
                <w:id w:val="-1302835532"/>
                <w:placeholder>
                  <w:docPart w:val="0E68B449C448874C8404950E75055861"/>
                </w:placeholder>
                <w:temporary/>
                <w:showingPlcHdr/>
                <w15:appearance w15:val="hidden"/>
              </w:sdtPr>
              <w:sdtContent>
                <w:r w:rsidR="00F01696" w:rsidRPr="005235DF">
                  <w:t>Software (General)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BDB82D1"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F364611" w14:textId="77777777" w:rsidR="00194685" w:rsidRPr="005235DF" w:rsidRDefault="00000000" w:rsidP="005235DF">
            <w:pPr>
              <w:pStyle w:val="TableText"/>
            </w:pPr>
            <w:sdt>
              <w:sdtPr>
                <w:id w:val="1142004821"/>
                <w:placeholder>
                  <w:docPart w:val="5CACA4D654A07749A98A45981B918B1C"/>
                </w:placeholder>
                <w:temporary/>
                <w:showingPlcHdr/>
                <w15:appearance w15:val="hidden"/>
              </w:sdtPr>
              <w:sdtContent>
                <w:r w:rsidR="007F3CE4"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02AF894"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B8F3016" w14:textId="77777777" w:rsidR="00194685" w:rsidRPr="005235DF" w:rsidRDefault="00194685" w:rsidP="005235DF">
            <w:pPr>
              <w:pStyle w:val="TableText"/>
            </w:pPr>
          </w:p>
        </w:tc>
      </w:tr>
      <w:tr w:rsidR="00194685" w:rsidRPr="005235DF" w14:paraId="10D4926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3B1CCAB" w14:textId="77777777" w:rsidR="00194685" w:rsidRPr="005235DF" w:rsidRDefault="00000000" w:rsidP="005235DF">
            <w:pPr>
              <w:pStyle w:val="TableText"/>
            </w:pPr>
            <w:sdt>
              <w:sdtPr>
                <w:id w:val="-800452272"/>
                <w:placeholder>
                  <w:docPart w:val="D48A966EFCA5D54FBD28400AC2D7C028"/>
                </w:placeholder>
                <w:temporary/>
                <w:showingPlcHdr/>
                <w15:appearance w15:val="hidden"/>
              </w:sdtPr>
              <w:sdtContent>
                <w:r w:rsidR="00F01696"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7059E0D"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D8D4212" w14:textId="77777777" w:rsidR="00194685" w:rsidRPr="005235DF" w:rsidRDefault="00194685" w:rsidP="005235DF">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F2C9538"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C652F4E" w14:textId="77777777" w:rsidR="00194685" w:rsidRPr="005235DF" w:rsidRDefault="00194685" w:rsidP="005235DF">
            <w:pPr>
              <w:pStyle w:val="TableText"/>
            </w:pPr>
          </w:p>
        </w:tc>
      </w:tr>
      <w:tr w:rsidR="00194685" w:rsidRPr="005235DF" w14:paraId="58FFDB6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600ABA4" w14:textId="77777777" w:rsidR="00194685" w:rsidRPr="005235DF" w:rsidRDefault="00000000" w:rsidP="005235DF">
            <w:pPr>
              <w:pStyle w:val="Heading3"/>
            </w:pPr>
            <w:sdt>
              <w:sdtPr>
                <w:id w:val="-1612978012"/>
                <w:placeholder>
                  <w:docPart w:val="35EDD1F8A94F3048B537AFA1EA398E24"/>
                </w:placeholder>
                <w:temporary/>
                <w:showingPlcHdr/>
                <w15:appearance w15:val="hidden"/>
              </w:sdtPr>
              <w:sdtContent>
                <w:r w:rsidR="00C56DCA" w:rsidRPr="005235DF">
                  <w:t>LOCATION/OFFICE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2C59DF4" w14:textId="77777777" w:rsidR="00194685" w:rsidRPr="005235DF" w:rsidRDefault="00194685" w:rsidP="005235DF">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2495849" w14:textId="77777777" w:rsidR="00194685" w:rsidRPr="005235DF" w:rsidRDefault="00194685" w:rsidP="005235DF">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2CC964E" w14:textId="77777777" w:rsidR="00194685" w:rsidRPr="005235DF" w:rsidRDefault="00194685" w:rsidP="005235DF">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DAEE124" w14:textId="77777777" w:rsidR="00194685" w:rsidRPr="005235DF" w:rsidRDefault="00194685" w:rsidP="005235DF">
            <w:pPr>
              <w:pStyle w:val="Heading3"/>
            </w:pPr>
          </w:p>
        </w:tc>
      </w:tr>
      <w:tr w:rsidR="00194685" w:rsidRPr="005235DF" w14:paraId="556ACF2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A90B02B" w14:textId="77777777" w:rsidR="00194685" w:rsidRPr="005235DF" w:rsidRDefault="00000000" w:rsidP="005235DF">
            <w:pPr>
              <w:pStyle w:val="TableText"/>
            </w:pPr>
            <w:sdt>
              <w:sdtPr>
                <w:id w:val="831956962"/>
                <w:placeholder>
                  <w:docPart w:val="7AD9586546D7194397C46D9B850E95A3"/>
                </w:placeholder>
                <w:temporary/>
                <w:showingPlcHdr/>
                <w15:appearance w15:val="hidden"/>
              </w:sdtPr>
              <w:sdtContent>
                <w:r w:rsidR="00F01696" w:rsidRPr="005235DF">
                  <w:t>Space Rental/Lease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BC352D6"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F4DC731" w14:textId="77777777" w:rsidR="00194685" w:rsidRPr="005235DF" w:rsidRDefault="00000000" w:rsidP="005235DF">
            <w:pPr>
              <w:pStyle w:val="TableText"/>
            </w:pPr>
            <w:sdt>
              <w:sdtPr>
                <w:id w:val="-1319956303"/>
                <w:placeholder>
                  <w:docPart w:val="E3DB037FD4FA4C448A365E3DCA4BA6D3"/>
                </w:placeholder>
                <w:temporary/>
                <w:showingPlcHdr/>
                <w15:appearance w15:val="hidden"/>
              </w:sdtPr>
              <w:sdtContent>
                <w:r w:rsidR="007F3CE4" w:rsidRPr="005235DF">
                  <w:t>$50,000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5DF686A"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6B5542A" w14:textId="77777777" w:rsidR="00194685" w:rsidRPr="005235DF" w:rsidRDefault="00194685" w:rsidP="005235DF">
            <w:pPr>
              <w:pStyle w:val="TableText"/>
            </w:pPr>
          </w:p>
        </w:tc>
      </w:tr>
      <w:tr w:rsidR="00194685" w:rsidRPr="005235DF" w14:paraId="33187A6E"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9A340E" w14:textId="77777777" w:rsidR="00194685" w:rsidRPr="005235DF" w:rsidRDefault="00000000" w:rsidP="005235DF">
            <w:pPr>
              <w:pStyle w:val="TableText"/>
            </w:pPr>
            <w:sdt>
              <w:sdtPr>
                <w:id w:val="-1868669234"/>
                <w:placeholder>
                  <w:docPart w:val="7A2D80704EE4FF46AC17A51E8464DE25"/>
                </w:placeholder>
                <w:temporary/>
                <w:showingPlcHdr/>
                <w15:appearance w15:val="hidden"/>
              </w:sdtPr>
              <w:sdtContent>
                <w:r w:rsidR="00F01696" w:rsidRPr="005235DF">
                  <w:t>Utility Costs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FCBE6F6"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C68382B" w14:textId="77777777" w:rsidR="00194685" w:rsidRPr="005235DF" w:rsidRDefault="00000000" w:rsidP="005235DF">
            <w:pPr>
              <w:pStyle w:val="TableText"/>
            </w:pPr>
            <w:sdt>
              <w:sdtPr>
                <w:id w:val="-1162532783"/>
                <w:placeholder>
                  <w:docPart w:val="2E91185372F58340A1F088DD65E49B90"/>
                </w:placeholder>
                <w:temporary/>
                <w:showingPlcHdr/>
                <w15:appearance w15:val="hidden"/>
              </w:sdtPr>
              <w:sdtContent>
                <w:r w:rsidR="007F3CE4" w:rsidRPr="005235DF">
                  <w:t>$2,500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53FAA6D"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67A0B83" w14:textId="77777777" w:rsidR="00194685" w:rsidRPr="005235DF" w:rsidRDefault="00194685" w:rsidP="005235DF">
            <w:pPr>
              <w:pStyle w:val="TableText"/>
            </w:pPr>
          </w:p>
        </w:tc>
      </w:tr>
      <w:tr w:rsidR="00194685" w:rsidRPr="005235DF" w14:paraId="4FD65CF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D1D9FA2" w14:textId="77777777" w:rsidR="00194685" w:rsidRPr="005235DF" w:rsidRDefault="00000000" w:rsidP="005235DF">
            <w:pPr>
              <w:pStyle w:val="TableText"/>
            </w:pPr>
            <w:sdt>
              <w:sdtPr>
                <w:id w:val="-865145019"/>
                <w:placeholder>
                  <w:docPart w:val="B992B18E5F66594DBF9A4C0FDCA7892B"/>
                </w:placeholder>
                <w:temporary/>
                <w:showingPlcHdr/>
                <w15:appearance w15:val="hidden"/>
              </w:sdtPr>
              <w:sdtContent>
                <w:r w:rsidR="00F01696" w:rsidRPr="005235DF">
                  <w:t>Telephone Set up &amp; Annual Cost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481E33F"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5F78FC1" w14:textId="77777777" w:rsidR="00194685" w:rsidRPr="005235DF" w:rsidRDefault="00000000" w:rsidP="005235DF">
            <w:pPr>
              <w:pStyle w:val="TableText"/>
            </w:pPr>
            <w:sdt>
              <w:sdtPr>
                <w:id w:val="-2018755341"/>
                <w:placeholder>
                  <w:docPart w:val="08165F50AA300F408C54A24F2650D6D6"/>
                </w:placeholder>
                <w:temporary/>
                <w:showingPlcHdr/>
                <w15:appearance w15:val="hidden"/>
              </w:sdtPr>
              <w:sdtContent>
                <w:r w:rsidR="007F3CE4" w:rsidRPr="005235DF">
                  <w:t>$410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5528482"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9B214D7" w14:textId="77777777" w:rsidR="00194685" w:rsidRPr="005235DF" w:rsidRDefault="00194685" w:rsidP="005235DF">
            <w:pPr>
              <w:pStyle w:val="TableText"/>
            </w:pPr>
          </w:p>
        </w:tc>
      </w:tr>
      <w:tr w:rsidR="00194685" w:rsidRPr="005235DF" w14:paraId="513AEB9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BA2A6D" w14:textId="77777777" w:rsidR="00194685" w:rsidRPr="005235DF" w:rsidRDefault="00000000" w:rsidP="005235DF">
            <w:pPr>
              <w:pStyle w:val="TableText"/>
            </w:pPr>
            <w:sdt>
              <w:sdtPr>
                <w:id w:val="1094362635"/>
                <w:placeholder>
                  <w:docPart w:val="CAEE56517090EE4CB33CFEB71C08113B"/>
                </w:placeholder>
                <w:temporary/>
                <w:showingPlcHdr/>
                <w15:appearance w15:val="hidden"/>
              </w:sdtPr>
              <w:sdtContent>
                <w:r w:rsidR="00F01696" w:rsidRPr="005235DF">
                  <w:t>Furniture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9FA939B"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CFD6C76" w14:textId="77777777" w:rsidR="00194685" w:rsidRPr="005235DF" w:rsidRDefault="00000000" w:rsidP="005235DF">
            <w:pPr>
              <w:pStyle w:val="TableText"/>
            </w:pPr>
            <w:sdt>
              <w:sdtPr>
                <w:id w:val="197123134"/>
                <w:placeholder>
                  <w:docPart w:val="F2767263C9D6B642B7ECB6D6F5DCD5F0"/>
                </w:placeholder>
                <w:temporary/>
                <w:showingPlcHdr/>
                <w15:appearance w15:val="hidden"/>
              </w:sdtPr>
              <w:sdtContent>
                <w:r w:rsidR="007F3CE4" w:rsidRPr="005235DF">
                  <w:t>$15,000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136CBD3"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E363925" w14:textId="77777777" w:rsidR="00194685" w:rsidRPr="005235DF" w:rsidRDefault="00194685" w:rsidP="005235DF">
            <w:pPr>
              <w:pStyle w:val="TableText"/>
            </w:pPr>
          </w:p>
        </w:tc>
      </w:tr>
      <w:tr w:rsidR="00194685" w:rsidRPr="005235DF" w14:paraId="1FDB790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C6D3E66" w14:textId="77777777" w:rsidR="00194685" w:rsidRPr="005235DF" w:rsidRDefault="00000000" w:rsidP="005235DF">
            <w:pPr>
              <w:pStyle w:val="TableText"/>
            </w:pPr>
            <w:sdt>
              <w:sdtPr>
                <w:id w:val="1183476072"/>
                <w:placeholder>
                  <w:docPart w:val="CA8AE2B14A1FB943B55D6DAC64E8B587"/>
                </w:placeholder>
                <w:temporary/>
                <w:showingPlcHdr/>
                <w15:appearance w15:val="hidden"/>
              </w:sdtPr>
              <w:sdtContent>
                <w:r w:rsidR="00F01696" w:rsidRPr="005235DF">
                  <w:t>Medical Equipment</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5FFA585"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B7DD0AF" w14:textId="77777777" w:rsidR="00194685" w:rsidRPr="005235DF" w:rsidRDefault="00000000" w:rsidP="005235DF">
            <w:pPr>
              <w:pStyle w:val="TableText"/>
            </w:pPr>
            <w:sdt>
              <w:sdtPr>
                <w:id w:val="2113700942"/>
                <w:placeholder>
                  <w:docPart w:val="D9C5F60C561A30448D748B5827FB9D0E"/>
                </w:placeholder>
                <w:temporary/>
                <w:showingPlcHdr/>
                <w15:appearance w15:val="hidden"/>
              </w:sdtPr>
              <w:sdtContent>
                <w:r w:rsidR="007F3CE4" w:rsidRPr="005235DF">
                  <w:t>$150,000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4BB9C98"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C7356F2" w14:textId="77777777" w:rsidR="00194685" w:rsidRPr="005235DF" w:rsidRDefault="00194685" w:rsidP="005235DF">
            <w:pPr>
              <w:pStyle w:val="TableText"/>
            </w:pPr>
          </w:p>
        </w:tc>
      </w:tr>
      <w:tr w:rsidR="00194685" w:rsidRPr="005235DF" w14:paraId="75D53A30"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BFBA5E" w14:textId="77777777" w:rsidR="00194685" w:rsidRPr="005235DF" w:rsidRDefault="00000000" w:rsidP="005235DF">
            <w:pPr>
              <w:pStyle w:val="TableText"/>
            </w:pPr>
            <w:sdt>
              <w:sdtPr>
                <w:id w:val="279464267"/>
                <w:placeholder>
                  <w:docPart w:val="52E83D9AC640B84D8C8CD09C17408625"/>
                </w:placeholder>
                <w:temporary/>
                <w:showingPlcHdr/>
                <w15:appearance w15:val="hidden"/>
              </w:sdtPr>
              <w:sdtContent>
                <w:r w:rsidR="00F01696" w:rsidRPr="005235DF">
                  <w:t>Hardware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35D8F66"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753216E" w14:textId="77777777" w:rsidR="00194685" w:rsidRPr="005235DF" w:rsidRDefault="00000000" w:rsidP="005235DF">
            <w:pPr>
              <w:pStyle w:val="TableText"/>
            </w:pPr>
            <w:sdt>
              <w:sdtPr>
                <w:id w:val="-103816551"/>
                <w:placeholder>
                  <w:docPart w:val="5DB97D726B0325478FBC080BCDAE479A"/>
                </w:placeholder>
                <w:temporary/>
                <w:showingPlcHdr/>
                <w15:appearance w15:val="hidden"/>
              </w:sdtPr>
              <w:sdtContent>
                <w:r w:rsidR="007F3CE4" w:rsidRPr="005235DF">
                  <w:t>$10,000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B367005"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27461B4" w14:textId="77777777" w:rsidR="00194685" w:rsidRPr="005235DF" w:rsidRDefault="00194685" w:rsidP="005235DF">
            <w:pPr>
              <w:pStyle w:val="TableText"/>
            </w:pPr>
          </w:p>
        </w:tc>
      </w:tr>
      <w:tr w:rsidR="00194685" w:rsidRPr="005235DF" w14:paraId="49E3FEC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2630C3" w14:textId="77777777" w:rsidR="00194685" w:rsidRPr="005235DF" w:rsidRDefault="00000000" w:rsidP="005235DF">
            <w:pPr>
              <w:pStyle w:val="TableText"/>
            </w:pPr>
            <w:sdt>
              <w:sdtPr>
                <w:id w:val="-19015575"/>
                <w:placeholder>
                  <w:docPart w:val="C039FA35BB92AF4997D422118A571616"/>
                </w:placeholder>
                <w:temporary/>
                <w:showingPlcHdr/>
                <w15:appearance w15:val="hidden"/>
              </w:sdtPr>
              <w:sdtContent>
                <w:r w:rsidR="00F01696" w:rsidRPr="005235DF">
                  <w:t>Software (CRM, imaging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4295CEB"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1DE6010" w14:textId="77777777" w:rsidR="00194685" w:rsidRPr="005235DF" w:rsidRDefault="00000000" w:rsidP="005235DF">
            <w:pPr>
              <w:pStyle w:val="TableText"/>
            </w:pPr>
            <w:sdt>
              <w:sdtPr>
                <w:id w:val="-1758596210"/>
                <w:placeholder>
                  <w:docPart w:val="BCA03DB79297BE4FB12CF5439EDF83F4"/>
                </w:placeholder>
                <w:temporary/>
                <w:showingPlcHdr/>
                <w15:appearance w15:val="hidden"/>
              </w:sdtPr>
              <w:sdtContent>
                <w:r w:rsidR="007F3CE4" w:rsidRPr="005235DF">
                  <w:t>$7,000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B182499"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840D2CE" w14:textId="77777777" w:rsidR="00194685" w:rsidRPr="005235DF" w:rsidRDefault="00194685" w:rsidP="005235DF">
            <w:pPr>
              <w:pStyle w:val="TableText"/>
            </w:pPr>
          </w:p>
        </w:tc>
      </w:tr>
      <w:tr w:rsidR="00194685" w:rsidRPr="005235DF" w14:paraId="64EDD31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AB1FF3E" w14:textId="77777777" w:rsidR="00194685" w:rsidRPr="005235DF" w:rsidRDefault="00000000" w:rsidP="005235DF">
            <w:pPr>
              <w:pStyle w:val="TableText"/>
            </w:pPr>
            <w:sdt>
              <w:sdtPr>
                <w:id w:val="726960735"/>
                <w:placeholder>
                  <w:docPart w:val="C45C0046D8247048BC061D76FDE49287"/>
                </w:placeholder>
                <w:temporary/>
                <w:showingPlcHdr/>
                <w15:appearance w15:val="hidden"/>
              </w:sdtPr>
              <w:sdtContent>
                <w:r w:rsidR="00F01696" w:rsidRPr="005235DF">
                  <w:t>Installation Fees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999DD65"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ECF2670" w14:textId="77777777" w:rsidR="00194685" w:rsidRPr="005235DF" w:rsidRDefault="00000000" w:rsidP="005235DF">
            <w:pPr>
              <w:pStyle w:val="TableText"/>
            </w:pPr>
            <w:sdt>
              <w:sdtPr>
                <w:id w:val="-1525089962"/>
                <w:placeholder>
                  <w:docPart w:val="88501431FAD76E46BAE2F9B24DE076FC"/>
                </w:placeholder>
                <w:temporary/>
                <w:showingPlcHdr/>
                <w15:appearance w15:val="hidden"/>
              </w:sdtPr>
              <w:sdtContent>
                <w:r w:rsidR="00C56DC6"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C0259C0"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139E408" w14:textId="77777777" w:rsidR="00194685" w:rsidRPr="005235DF" w:rsidRDefault="00194685" w:rsidP="005235DF">
            <w:pPr>
              <w:pStyle w:val="TableText"/>
            </w:pPr>
          </w:p>
        </w:tc>
      </w:tr>
      <w:tr w:rsidR="00194685" w:rsidRPr="005235DF" w14:paraId="44266EA8"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2C8A899" w14:textId="77777777" w:rsidR="00194685" w:rsidRPr="005235DF" w:rsidRDefault="00000000" w:rsidP="005235DF">
            <w:pPr>
              <w:pStyle w:val="TableText"/>
            </w:pPr>
            <w:sdt>
              <w:sdtPr>
                <w:id w:val="1398782311"/>
                <w:placeholder>
                  <w:docPart w:val="69927EBDB1A13549B3A63815DD96BDE8"/>
                </w:placeholder>
                <w:temporary/>
                <w:showingPlcHdr/>
                <w15:appearance w15:val="hidden"/>
              </w:sdtPr>
              <w:sdtContent>
                <w:r w:rsidR="00F01696" w:rsidRPr="005235DF">
                  <w:t>Start Up Inventory (pharmaceuticals)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6F8BDBD"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F93D26C" w14:textId="77777777" w:rsidR="00194685" w:rsidRPr="005235DF" w:rsidRDefault="00000000" w:rsidP="005235DF">
            <w:pPr>
              <w:pStyle w:val="TableText"/>
            </w:pPr>
            <w:sdt>
              <w:sdtPr>
                <w:id w:val="1150249782"/>
                <w:placeholder>
                  <w:docPart w:val="8CAD063BB252904DB21EACA5C234E575"/>
                </w:placeholder>
                <w:temporary/>
                <w:showingPlcHdr/>
                <w15:appearance w15:val="hidden"/>
              </w:sdtPr>
              <w:sdtContent>
                <w:r w:rsidR="00C56DC6" w:rsidRPr="005235DF">
                  <w:t>$100,000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4FC8679"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6BFB8EE" w14:textId="77777777" w:rsidR="00194685" w:rsidRPr="005235DF" w:rsidRDefault="00194685" w:rsidP="005235DF">
            <w:pPr>
              <w:pStyle w:val="TableText"/>
            </w:pPr>
          </w:p>
        </w:tc>
      </w:tr>
      <w:tr w:rsidR="00194685" w:rsidRPr="005235DF" w14:paraId="196D81A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7007F6" w14:textId="77777777" w:rsidR="00194685" w:rsidRPr="005235DF" w:rsidRDefault="00000000" w:rsidP="005235DF">
            <w:pPr>
              <w:pStyle w:val="TableText"/>
            </w:pPr>
            <w:sdt>
              <w:sdtPr>
                <w:id w:val="536163934"/>
                <w:placeholder>
                  <w:docPart w:val="709574067F1E264686C0CB50F063212D"/>
                </w:placeholder>
                <w:temporary/>
                <w:showingPlcHdr/>
                <w15:appearance w15:val="hidden"/>
              </w:sdtPr>
              <w:sdtContent>
                <w:r w:rsidR="00F01696" w:rsidRPr="005235DF">
                  <w:t>Nurse Supplies (gloves, 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1EE358C"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A88F2C7" w14:textId="77777777" w:rsidR="00194685" w:rsidRPr="005235DF" w:rsidRDefault="00000000" w:rsidP="005235DF">
            <w:pPr>
              <w:pStyle w:val="TableText"/>
            </w:pPr>
            <w:sdt>
              <w:sdtPr>
                <w:id w:val="1583789917"/>
                <w:placeholder>
                  <w:docPart w:val="FE6D3B2CF534D147BD87C30D721FABAA"/>
                </w:placeholder>
                <w:temporary/>
                <w:showingPlcHdr/>
                <w15:appearance w15:val="hidden"/>
              </w:sdtPr>
              <w:sdtContent>
                <w:r w:rsidR="00C56DC6"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2D6C1F6"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3DBFC5E" w14:textId="77777777" w:rsidR="00194685" w:rsidRPr="005235DF" w:rsidRDefault="00194685" w:rsidP="005235DF">
            <w:pPr>
              <w:pStyle w:val="TableText"/>
            </w:pPr>
          </w:p>
        </w:tc>
      </w:tr>
      <w:tr w:rsidR="00194685" w:rsidRPr="005235DF" w14:paraId="2CDBBFB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14E0C2" w14:textId="77777777" w:rsidR="00194685" w:rsidRPr="005235DF" w:rsidRDefault="00000000" w:rsidP="005235DF">
            <w:pPr>
              <w:pStyle w:val="TableText"/>
            </w:pPr>
            <w:sdt>
              <w:sdtPr>
                <w:id w:val="762180339"/>
                <w:placeholder>
                  <w:docPart w:val="35A9B9B62007AE4280D60D50EB65F35A"/>
                </w:placeholder>
                <w:temporary/>
                <w:showingPlcHdr/>
                <w15:appearance w15:val="hidden"/>
              </w:sdtPr>
              <w:sdtContent>
                <w:r w:rsidR="00F01696"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0FF1F35"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65D1EF3" w14:textId="77777777" w:rsidR="00194685" w:rsidRPr="005235DF" w:rsidRDefault="00000000" w:rsidP="005235DF">
            <w:pPr>
              <w:pStyle w:val="TableText"/>
            </w:pPr>
            <w:sdt>
              <w:sdtPr>
                <w:id w:val="996231504"/>
                <w:placeholder>
                  <w:docPart w:val="52702D0252F84247BC8D886BF33D14F8"/>
                </w:placeholder>
                <w:temporary/>
                <w:showingPlcHdr/>
                <w15:appearance w15:val="hidden"/>
              </w:sdtPr>
              <w:sdtContent>
                <w:r w:rsidR="00C56DC6" w:rsidRPr="005235DF">
                  <w:t>$10,000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D79434B"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017671E" w14:textId="77777777" w:rsidR="00194685" w:rsidRPr="005235DF" w:rsidRDefault="00194685" w:rsidP="005235DF">
            <w:pPr>
              <w:pStyle w:val="TableText"/>
            </w:pPr>
          </w:p>
        </w:tc>
      </w:tr>
      <w:tr w:rsidR="00194685" w:rsidRPr="005235DF" w14:paraId="73232D5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555C252" w14:textId="77777777" w:rsidR="00194685" w:rsidRPr="005235DF" w:rsidRDefault="00000000" w:rsidP="005235DF">
            <w:pPr>
              <w:pStyle w:val="Heading3"/>
            </w:pPr>
            <w:sdt>
              <w:sdtPr>
                <w:id w:val="910825165"/>
                <w:placeholder>
                  <w:docPart w:val="7B8D472F3761464591625D75F3E04858"/>
                </w:placeholder>
                <w:temporary/>
                <w:showingPlcHdr/>
                <w15:appearance w15:val="hidden"/>
              </w:sdtPr>
              <w:sdtContent>
                <w:r w:rsidR="00C56DCA" w:rsidRPr="005235DF">
                  <w:t>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60C6F2C" w14:textId="77777777" w:rsidR="00194685" w:rsidRPr="005235DF" w:rsidRDefault="00194685" w:rsidP="005235DF">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611CB57" w14:textId="77777777" w:rsidR="00194685" w:rsidRPr="005235DF" w:rsidRDefault="00194685" w:rsidP="005235DF">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3B2B912" w14:textId="77777777" w:rsidR="00194685" w:rsidRPr="005235DF" w:rsidRDefault="00194685" w:rsidP="005235DF">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A72DA08" w14:textId="77777777" w:rsidR="00194685" w:rsidRPr="005235DF" w:rsidRDefault="00194685" w:rsidP="005235DF">
            <w:pPr>
              <w:pStyle w:val="Heading3"/>
            </w:pPr>
          </w:p>
        </w:tc>
      </w:tr>
      <w:tr w:rsidR="00194685" w:rsidRPr="005235DF" w14:paraId="5CEDE3C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7901510" w14:textId="77777777" w:rsidR="00194685" w:rsidRPr="005235DF" w:rsidRDefault="00000000" w:rsidP="005235DF">
            <w:pPr>
              <w:pStyle w:val="TableText"/>
            </w:pPr>
            <w:sdt>
              <w:sdtPr>
                <w:id w:val="1477098368"/>
                <w:placeholder>
                  <w:docPart w:val="D91C23E34A526649AAFA5ADA131CB50B"/>
                </w:placeholder>
                <w:temporary/>
                <w:showingPlcHdr/>
                <w15:appearance w15:val="hidden"/>
              </w:sdtPr>
              <w:sdtContent>
                <w:r w:rsidR="00F01696" w:rsidRPr="005235DF">
                  <w:t>Logo, branding, website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D84DD5A"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D2CBE08" w14:textId="77777777" w:rsidR="00194685" w:rsidRPr="005235DF" w:rsidRDefault="00000000" w:rsidP="005235DF">
            <w:pPr>
              <w:pStyle w:val="TableText"/>
            </w:pPr>
            <w:sdt>
              <w:sdtPr>
                <w:id w:val="-435292809"/>
                <w:placeholder>
                  <w:docPart w:val="866B9219EE10CC40837B42F8248F4241"/>
                </w:placeholder>
                <w:temporary/>
                <w:showingPlcHdr/>
                <w15:appearance w15:val="hidden"/>
              </w:sdtPr>
              <w:sdtContent>
                <w:r w:rsidR="00C56DC6" w:rsidRPr="005235DF">
                  <w:t>$1,200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88307CE"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5CF4DF0" w14:textId="77777777" w:rsidR="00194685" w:rsidRPr="005235DF" w:rsidRDefault="00194685" w:rsidP="005235DF">
            <w:pPr>
              <w:pStyle w:val="TableText"/>
            </w:pPr>
          </w:p>
        </w:tc>
      </w:tr>
      <w:tr w:rsidR="00194685" w:rsidRPr="005235DF" w14:paraId="60B6A83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D4913BA" w14:textId="77777777" w:rsidR="00194685" w:rsidRPr="005235DF" w:rsidRDefault="00000000" w:rsidP="005235DF">
            <w:pPr>
              <w:pStyle w:val="TableText"/>
            </w:pPr>
            <w:sdt>
              <w:sdtPr>
                <w:id w:val="1258327483"/>
                <w:placeholder>
                  <w:docPart w:val="CD2B38FB6520C34F92412E6409A84A75"/>
                </w:placeholder>
                <w:temporary/>
                <w:showingPlcHdr/>
                <w15:appearance w15:val="hidden"/>
              </w:sdtPr>
              <w:sdtContent>
                <w:r w:rsidR="00F01696" w:rsidRPr="005235DF">
                  <w:t>Advertising/listing fees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786A1C2"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2F86B7D" w14:textId="77777777" w:rsidR="00194685" w:rsidRPr="005235DF" w:rsidRDefault="00000000" w:rsidP="005235DF">
            <w:pPr>
              <w:pStyle w:val="TableText"/>
            </w:pPr>
            <w:sdt>
              <w:sdtPr>
                <w:id w:val="2096745132"/>
                <w:placeholder>
                  <w:docPart w:val="665CC87EDE8BA14B9A4138DF9DC8A4D7"/>
                </w:placeholder>
                <w:temporary/>
                <w:showingPlcHdr/>
                <w15:appearance w15:val="hidden"/>
              </w:sdtPr>
              <w:sdtContent>
                <w:r w:rsidR="00C56DC6" w:rsidRPr="005235DF">
                  <w:t>$10,300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F407658"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709094C" w14:textId="77777777" w:rsidR="00194685" w:rsidRPr="005235DF" w:rsidRDefault="00194685" w:rsidP="005235DF">
            <w:pPr>
              <w:pStyle w:val="TableText"/>
            </w:pPr>
          </w:p>
        </w:tc>
      </w:tr>
      <w:tr w:rsidR="00194685" w:rsidRPr="005235DF" w14:paraId="223C835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A600645" w14:textId="77777777" w:rsidR="00194685" w:rsidRPr="005235DF" w:rsidRDefault="00000000" w:rsidP="005235DF">
            <w:pPr>
              <w:pStyle w:val="TableText"/>
            </w:pPr>
            <w:sdt>
              <w:sdtPr>
                <w:id w:val="884520689"/>
                <w:placeholder>
                  <w:docPart w:val="85939572A3DA8A40BB31E3633971FD89"/>
                </w:placeholder>
                <w:temporary/>
                <w:showingPlcHdr/>
                <w15:appearance w15:val="hidden"/>
              </w:sdtPr>
              <w:sdtContent>
                <w:r w:rsidR="00F01696" w:rsidRPr="005235DF">
                  <w:t>Printed Marketing materials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0DD5910"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6AE860B" w14:textId="77777777" w:rsidR="00194685" w:rsidRPr="005235DF" w:rsidRDefault="00000000" w:rsidP="005235DF">
            <w:pPr>
              <w:pStyle w:val="TableText"/>
            </w:pPr>
            <w:sdt>
              <w:sdtPr>
                <w:id w:val="-994188033"/>
                <w:placeholder>
                  <w:docPart w:val="83D8DAA329F9664BA1A8E9F62D425395"/>
                </w:placeholder>
                <w:temporary/>
                <w:showingPlcHdr/>
                <w15:appearance w15:val="hidden"/>
              </w:sdtPr>
              <w:sdtContent>
                <w:r w:rsidR="00C56DC6"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059158F"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49CE651" w14:textId="77777777" w:rsidR="00194685" w:rsidRPr="005235DF" w:rsidRDefault="00194685" w:rsidP="005235DF">
            <w:pPr>
              <w:pStyle w:val="TableText"/>
            </w:pPr>
          </w:p>
        </w:tc>
      </w:tr>
      <w:tr w:rsidR="00194685" w:rsidRPr="005235DF" w14:paraId="252D254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686CF16" w14:textId="77777777" w:rsidR="00194685" w:rsidRPr="005235DF" w:rsidRDefault="00000000" w:rsidP="005235DF">
            <w:pPr>
              <w:pStyle w:val="TableText"/>
            </w:pPr>
            <w:sdt>
              <w:sdtPr>
                <w:id w:val="1272057621"/>
                <w:placeholder>
                  <w:docPart w:val="8045369600FE4C469C472630568EFBCA"/>
                </w:placeholder>
                <w:temporary/>
                <w:showingPlcHdr/>
                <w15:appearance w15:val="hidden"/>
              </w:sdtPr>
              <w:sdtContent>
                <w:r w:rsidR="00F01696" w:rsidRPr="005235DF">
                  <w:t>Internet/Web 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CC340DA"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99BDE6F" w14:textId="77777777" w:rsidR="00194685" w:rsidRPr="005235DF" w:rsidRDefault="00000000" w:rsidP="005235DF">
            <w:pPr>
              <w:pStyle w:val="TableText"/>
            </w:pPr>
            <w:sdt>
              <w:sdtPr>
                <w:id w:val="1508330082"/>
                <w:placeholder>
                  <w:docPart w:val="44784446FAD04B45842F41707A293D92"/>
                </w:placeholder>
                <w:temporary/>
                <w:showingPlcHdr/>
                <w15:appearance w15:val="hidden"/>
              </w:sdtPr>
              <w:sdtContent>
                <w:r w:rsidR="00C56DC6" w:rsidRPr="005235DF">
                  <w:t>$100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BB13041"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794DE9D" w14:textId="77777777" w:rsidR="00194685" w:rsidRPr="005235DF" w:rsidRDefault="00194685" w:rsidP="005235DF">
            <w:pPr>
              <w:pStyle w:val="TableText"/>
            </w:pPr>
          </w:p>
        </w:tc>
      </w:tr>
      <w:tr w:rsidR="00194685" w:rsidRPr="005235DF" w14:paraId="707DB5B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FC9C9D" w14:textId="77777777" w:rsidR="00194685" w:rsidRPr="005235DF" w:rsidRDefault="00000000" w:rsidP="005235DF">
            <w:pPr>
              <w:pStyle w:val="TableText"/>
            </w:pPr>
            <w:sdt>
              <w:sdtPr>
                <w:id w:val="-1879461300"/>
                <w:placeholder>
                  <w:docPart w:val="3EE1F449122651448BB671463C79C221"/>
                </w:placeholder>
                <w:temporary/>
                <w:showingPlcHdr/>
                <w15:appearance w15:val="hidden"/>
              </w:sdtPr>
              <w:sdtContent>
                <w:r w:rsidR="00F01696" w:rsidRPr="005235DF">
                  <w:t>Trade Shows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911223B"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15AFA31" w14:textId="77777777" w:rsidR="00194685" w:rsidRPr="005235DF" w:rsidRDefault="00000000" w:rsidP="005235DF">
            <w:pPr>
              <w:pStyle w:val="TableText"/>
            </w:pPr>
            <w:sdt>
              <w:sdtPr>
                <w:id w:val="722337855"/>
                <w:placeholder>
                  <w:docPart w:val="29AF79062F36A9459C777A2800A88BA2"/>
                </w:placeholder>
                <w:temporary/>
                <w:showingPlcHdr/>
                <w15:appearance w15:val="hidden"/>
              </w:sdtPr>
              <w:sdtContent>
                <w:r w:rsidR="00C56DC6"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A3CEB96"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E26C5C4" w14:textId="77777777" w:rsidR="00194685" w:rsidRPr="005235DF" w:rsidRDefault="00194685" w:rsidP="005235DF">
            <w:pPr>
              <w:pStyle w:val="TableText"/>
            </w:pPr>
          </w:p>
        </w:tc>
      </w:tr>
      <w:tr w:rsidR="00194685" w:rsidRPr="005235DF" w14:paraId="53A520D4"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1B1DCB8" w14:textId="77777777" w:rsidR="00194685" w:rsidRPr="005235DF" w:rsidRDefault="00000000" w:rsidP="005235DF">
            <w:pPr>
              <w:pStyle w:val="TableText"/>
            </w:pPr>
            <w:sdt>
              <w:sdtPr>
                <w:id w:val="1680919999"/>
                <w:placeholder>
                  <w:docPart w:val="FE3A00A4BF1EA246A098ED2E2D99E1DB"/>
                </w:placeholder>
                <w:temporary/>
                <w:showingPlcHdr/>
                <w15:appearance w15:val="hidden"/>
              </w:sdtPr>
              <w:sdtContent>
                <w:r w:rsidR="00F01696" w:rsidRPr="005235DF">
                  <w:t>Networking events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F6D3637"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BC5BEBC" w14:textId="77777777" w:rsidR="00194685" w:rsidRPr="005235DF" w:rsidRDefault="00000000" w:rsidP="005235DF">
            <w:pPr>
              <w:pStyle w:val="TableText"/>
            </w:pPr>
            <w:sdt>
              <w:sdtPr>
                <w:id w:val="-841855410"/>
                <w:placeholder>
                  <w:docPart w:val="E7FD7387DF810F4BA72FBAF288B910A5"/>
                </w:placeholder>
                <w:temporary/>
                <w:showingPlcHdr/>
                <w15:appearance w15:val="hidden"/>
              </w:sdtPr>
              <w:sdtContent>
                <w:r w:rsidR="00C56DC6" w:rsidRPr="005235DF">
                  <w:t>$200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C331B92"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FB591BE" w14:textId="77777777" w:rsidR="00194685" w:rsidRPr="005235DF" w:rsidRDefault="00194685" w:rsidP="005235DF">
            <w:pPr>
              <w:pStyle w:val="TableText"/>
            </w:pPr>
          </w:p>
        </w:tc>
      </w:tr>
      <w:tr w:rsidR="00194685" w:rsidRPr="005235DF" w14:paraId="1B88C6F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E95A0F" w14:textId="77777777" w:rsidR="00194685" w:rsidRPr="005235DF" w:rsidRDefault="00000000" w:rsidP="005235DF">
            <w:pPr>
              <w:pStyle w:val="TableText"/>
            </w:pPr>
            <w:sdt>
              <w:sdtPr>
                <w:id w:val="550422478"/>
                <w:placeholder>
                  <w:docPart w:val="C32808D26720A74291BFAB5CD4ECE569"/>
                </w:placeholder>
                <w:temporary/>
                <w:showingPlcHdr/>
                <w15:appearance w15:val="hidden"/>
              </w:sdtPr>
              <w:sdtContent>
                <w:r w:rsidR="00F01696"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3309A4A"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A9BBC22" w14:textId="77777777" w:rsidR="00194685" w:rsidRPr="005235DF" w:rsidRDefault="00194685" w:rsidP="005235DF">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38D52FB"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FB55B9F" w14:textId="77777777" w:rsidR="00194685" w:rsidRPr="005235DF" w:rsidRDefault="00194685" w:rsidP="005235DF">
            <w:pPr>
              <w:pStyle w:val="TableText"/>
            </w:pPr>
          </w:p>
        </w:tc>
      </w:tr>
      <w:tr w:rsidR="00194685" w:rsidRPr="005235DF" w14:paraId="4B026B8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44DFD8" w14:textId="77777777" w:rsidR="00194685" w:rsidRPr="005235DF" w:rsidRDefault="00000000" w:rsidP="005235DF">
            <w:pPr>
              <w:pStyle w:val="Heading3"/>
            </w:pPr>
            <w:sdt>
              <w:sdtPr>
                <w:id w:val="-1875842710"/>
                <w:placeholder>
                  <w:docPart w:val="EB670502B5F2C244B05B14AC6628503C"/>
                </w:placeholder>
                <w:temporary/>
                <w:showingPlcHdr/>
                <w15:appearance w15:val="hidden"/>
              </w:sdtPr>
              <w:sdtContent>
                <w:r w:rsidR="00C56DCA" w:rsidRPr="005235DF">
                  <w:t>LABOR EXPENSES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24C4893" w14:textId="77777777" w:rsidR="00194685" w:rsidRPr="005235DF" w:rsidRDefault="00194685" w:rsidP="005235DF">
            <w:pPr>
              <w:pStyle w:val="Heading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388E07C" w14:textId="77777777" w:rsidR="00194685" w:rsidRPr="005235DF" w:rsidRDefault="00194685" w:rsidP="005235DF">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518A78D" w14:textId="77777777" w:rsidR="00194685" w:rsidRPr="005235DF" w:rsidRDefault="00194685" w:rsidP="005235DF">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DE09009" w14:textId="77777777" w:rsidR="00194685" w:rsidRPr="005235DF" w:rsidRDefault="00194685" w:rsidP="005235DF">
            <w:pPr>
              <w:pStyle w:val="Heading3"/>
            </w:pPr>
          </w:p>
        </w:tc>
      </w:tr>
      <w:tr w:rsidR="00194685" w:rsidRPr="005235DF" w14:paraId="049C2554"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6E32395" w14:textId="77777777" w:rsidR="00194685" w:rsidRPr="005235DF" w:rsidRDefault="00000000" w:rsidP="005235DF">
            <w:pPr>
              <w:pStyle w:val="TableText"/>
            </w:pPr>
            <w:sdt>
              <w:sdtPr>
                <w:id w:val="-281113829"/>
                <w:placeholder>
                  <w:docPart w:val="7269303EDD0CC7418D2F933C64DF3577"/>
                </w:placeholder>
                <w:temporary/>
                <w:showingPlcHdr/>
                <w15:appearance w15:val="hidden"/>
              </w:sdtPr>
              <w:sdtContent>
                <w:r w:rsidR="00F01696" w:rsidRPr="005235DF">
                  <w:t>Payroll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2D8DE4D"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4D4FB47" w14:textId="77777777" w:rsidR="00194685" w:rsidRPr="005235DF" w:rsidRDefault="00000000" w:rsidP="005235DF">
            <w:pPr>
              <w:pStyle w:val="TableText"/>
            </w:pPr>
            <w:sdt>
              <w:sdtPr>
                <w:id w:val="-1525543999"/>
                <w:placeholder>
                  <w:docPart w:val="0651082CE6FE9549A7B7F314F7906C66"/>
                </w:placeholder>
                <w:temporary/>
                <w:showingPlcHdr/>
                <w15:appearance w15:val="hidden"/>
              </w:sdtPr>
              <w:sdtContent>
                <w:r w:rsidR="00C56DC6" w:rsidRPr="005235DF">
                  <w:t>$200,000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9B89B53"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A2B9266" w14:textId="77777777" w:rsidR="00194685" w:rsidRPr="005235DF" w:rsidRDefault="00194685" w:rsidP="005235DF">
            <w:pPr>
              <w:pStyle w:val="TableText"/>
            </w:pPr>
          </w:p>
        </w:tc>
      </w:tr>
      <w:tr w:rsidR="00194685" w:rsidRPr="005235DF" w14:paraId="4356AB0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550CBEC" w14:textId="77777777" w:rsidR="00194685" w:rsidRPr="005235DF" w:rsidRDefault="00000000" w:rsidP="005235DF">
            <w:pPr>
              <w:pStyle w:val="TableText"/>
            </w:pPr>
            <w:sdt>
              <w:sdtPr>
                <w:id w:val="-710725188"/>
                <w:placeholder>
                  <w:docPart w:val="79FC7C365BD3F0498BC3AFB4CB597E18"/>
                </w:placeholder>
                <w:temporary/>
                <w:showingPlcHdr/>
                <w15:appearance w15:val="hidden"/>
              </w:sdtPr>
              <w:sdtContent>
                <w:r w:rsidR="00F01696" w:rsidRPr="005235DF">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7AC16B8"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FF05F97" w14:textId="77777777" w:rsidR="00194685" w:rsidRPr="005235DF" w:rsidRDefault="00000000" w:rsidP="005235DF">
            <w:pPr>
              <w:pStyle w:val="TableText"/>
            </w:pPr>
            <w:sdt>
              <w:sdtPr>
                <w:id w:val="1117566547"/>
                <w:placeholder>
                  <w:docPart w:val="45980F0C3471AB4FAECE700B3B5E361D"/>
                </w:placeholder>
                <w:temporary/>
                <w:showingPlcHdr/>
                <w15:appearance w15:val="hidden"/>
              </w:sdtPr>
              <w:sdtContent>
                <w:r w:rsidR="00C56DC6" w:rsidRPr="005235DF">
                  <w:t>$5,000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3902063"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B374B75" w14:textId="77777777" w:rsidR="00194685" w:rsidRPr="005235DF" w:rsidRDefault="00194685" w:rsidP="005235DF">
            <w:pPr>
              <w:pStyle w:val="TableText"/>
            </w:pPr>
          </w:p>
        </w:tc>
      </w:tr>
      <w:tr w:rsidR="00194685" w:rsidRPr="005235DF" w14:paraId="2125BE2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EEB4DF4" w14:textId="77777777" w:rsidR="00194685" w:rsidRPr="005235DF" w:rsidRDefault="00000000" w:rsidP="005235DF">
            <w:pPr>
              <w:pStyle w:val="TableText"/>
            </w:pPr>
            <w:sdt>
              <w:sdtPr>
                <w:id w:val="893159620"/>
                <w:placeholder>
                  <w:docPart w:val="C50E7D2A95B8E14FBB5F976AFDFC3891"/>
                </w:placeholder>
                <w:temporary/>
                <w:showingPlcHdr/>
                <w15:appearance w15:val="hidden"/>
              </w:sdtPr>
              <w:sdtContent>
                <w:r w:rsidR="00F01696" w:rsidRPr="005235DF">
                  <w:t>Miscellaneous</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41A8EDD" w14:textId="77777777" w:rsidR="00194685" w:rsidRPr="005235DF" w:rsidRDefault="00194685" w:rsidP="005235DF">
            <w:pPr>
              <w:pStyle w:val="TableTex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9E78CA1" w14:textId="77777777" w:rsidR="00194685" w:rsidRPr="005235DF" w:rsidRDefault="00194685" w:rsidP="005235DF">
            <w:pPr>
              <w:pStyle w:val="TableTex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30AB5E2"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CF07E30" w14:textId="77777777" w:rsidR="00194685" w:rsidRPr="005235DF" w:rsidRDefault="00194685" w:rsidP="005235DF">
            <w:pPr>
              <w:pStyle w:val="TableText"/>
            </w:pPr>
          </w:p>
        </w:tc>
      </w:tr>
      <w:tr w:rsidR="00194685" w:rsidRPr="005235DF" w14:paraId="450C2AA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FFD6371" w14:textId="77777777" w:rsidR="00194685" w:rsidRPr="005235DF" w:rsidRDefault="00000000" w:rsidP="005235DF">
            <w:pPr>
              <w:pStyle w:val="Heading3"/>
            </w:pPr>
            <w:sdt>
              <w:sdtPr>
                <w:id w:val="952060377"/>
                <w:placeholder>
                  <w:docPart w:val="019BE63FC374DC4A95C6FBC9DFD267B2"/>
                </w:placeholder>
                <w:temporary/>
                <w:showingPlcHdr/>
                <w15:appearance w15:val="hidden"/>
              </w:sdtPr>
              <w:sdtContent>
                <w:r w:rsidR="00C56DCA" w:rsidRPr="005235DF">
                  <w:t>OTHER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DCCE7F" w14:textId="77777777" w:rsidR="00194685" w:rsidRPr="005235DF" w:rsidRDefault="00194685" w:rsidP="005235DF">
            <w:pPr>
              <w:pStyle w:val="Heading3"/>
            </w:pPr>
            <w:r w:rsidRPr="005235DF">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FEAE649" w14:textId="77777777" w:rsidR="00194685" w:rsidRPr="005235DF" w:rsidRDefault="00194685" w:rsidP="005235DF">
            <w:pPr>
              <w:pStyle w:val="Heading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19133A5" w14:textId="77777777" w:rsidR="00194685" w:rsidRPr="005235DF" w:rsidRDefault="00194685" w:rsidP="005235DF">
            <w:pPr>
              <w:pStyle w:val="Heading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A771276" w14:textId="77777777" w:rsidR="00194685" w:rsidRPr="005235DF" w:rsidRDefault="00194685" w:rsidP="005235DF">
            <w:pPr>
              <w:pStyle w:val="Heading3"/>
            </w:pPr>
          </w:p>
        </w:tc>
      </w:tr>
      <w:tr w:rsidR="00194685" w:rsidRPr="005235DF" w14:paraId="562C00A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ECE521D" w14:textId="77777777" w:rsidR="00194685" w:rsidRPr="005235DF" w:rsidRDefault="00000000" w:rsidP="005235DF">
            <w:pPr>
              <w:pStyle w:val="TableText"/>
            </w:pPr>
            <w:sdt>
              <w:sdtPr>
                <w:id w:val="215782517"/>
                <w:placeholder>
                  <w:docPart w:val="DDB737658C53D740855DB7DB6C16C4FE"/>
                </w:placeholder>
                <w:temporary/>
                <w:showingPlcHdr/>
                <w15:appearance w15:val="hidden"/>
              </w:sdtPr>
              <w:sdtContent>
                <w:r w:rsidR="00F01696" w:rsidRPr="005235DF">
                  <w:t>Miscellaneous (Contingency reserve/launch party/etc.)</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311ADF" w14:textId="77777777" w:rsidR="00194685" w:rsidRPr="005235DF" w:rsidRDefault="00194685" w:rsidP="005235DF">
            <w:pPr>
              <w:pStyle w:val="TableText"/>
            </w:pPr>
            <w:r w:rsidRPr="005235DF">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2E0AC10" w14:textId="77777777" w:rsidR="00194685" w:rsidRPr="005235DF" w:rsidRDefault="00000000" w:rsidP="005235DF">
            <w:pPr>
              <w:pStyle w:val="TableText"/>
            </w:pPr>
            <w:sdt>
              <w:sdtPr>
                <w:id w:val="706139984"/>
                <w:placeholder>
                  <w:docPart w:val="36D1D7512717F740975E86D598084D71"/>
                </w:placeholder>
                <w:temporary/>
                <w:showingPlcHdr/>
                <w15:appearance w15:val="hidden"/>
              </w:sdtPr>
              <w:sdtContent>
                <w:r w:rsidR="00C56DC6" w:rsidRPr="005235DF">
                  <w:t>$500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35AD7D" w14:textId="77777777" w:rsidR="00194685" w:rsidRPr="005235DF" w:rsidRDefault="00194685" w:rsidP="005235DF">
            <w:pPr>
              <w:pStyle w:val="TableTex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4D7FC9" w14:textId="77777777" w:rsidR="00194685" w:rsidRPr="005235DF" w:rsidRDefault="00194685" w:rsidP="005235DF">
            <w:pPr>
              <w:pStyle w:val="TableText"/>
            </w:pPr>
          </w:p>
        </w:tc>
      </w:tr>
      <w:tr w:rsidR="00194685" w:rsidRPr="00425C02" w14:paraId="363CA91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1222789" w14:textId="77777777" w:rsidR="00194685" w:rsidRPr="00425C02" w:rsidRDefault="00000000" w:rsidP="00425C02">
            <w:pPr>
              <w:pStyle w:val="Tabletotal"/>
            </w:pPr>
            <w:sdt>
              <w:sdtPr>
                <w:id w:val="-2067099064"/>
                <w:placeholder>
                  <w:docPart w:val="ECCC1AD36B9F37409AD966C00A6FA345"/>
                </w:placeholder>
                <w:temporary/>
                <w:showingPlcHdr/>
                <w15:appearance w15:val="hidden"/>
              </w:sdtPr>
              <w:sdtContent>
                <w:r w:rsidR="007F3CE4" w:rsidRPr="00425C02">
                  <w:t>ESTIMATED START-UP BUDGET</w:t>
                </w:r>
              </w:sdtContent>
            </w:sdt>
          </w:p>
        </w:tc>
        <w:tc>
          <w:tcPr>
            <w:tcW w:w="1148" w:type="dxa"/>
            <w:tcBorders>
              <w:top w:val="nil"/>
              <w:left w:val="nil"/>
              <w:bottom w:val="single" w:sz="4" w:space="0" w:color="404040"/>
              <w:right w:val="single" w:sz="4" w:space="0" w:color="404040"/>
            </w:tcBorders>
            <w:shd w:val="clear" w:color="auto" w:fill="264D2B" w:themeFill="accent1"/>
            <w:noWrap/>
            <w:vAlign w:val="center"/>
            <w:hideMark/>
          </w:tcPr>
          <w:p w14:paraId="4653B24C" w14:textId="77777777" w:rsidR="00194685" w:rsidRPr="00425C02" w:rsidRDefault="00194685" w:rsidP="00425C02">
            <w:pPr>
              <w:pStyle w:val="Tabletotal"/>
            </w:pPr>
            <w:r w:rsidRPr="00425C02">
              <w:t> </w:t>
            </w:r>
          </w:p>
        </w:tc>
        <w:tc>
          <w:tcPr>
            <w:tcW w:w="1080" w:type="dxa"/>
            <w:tcBorders>
              <w:top w:val="nil"/>
              <w:left w:val="nil"/>
              <w:bottom w:val="single" w:sz="4" w:space="0" w:color="404040"/>
              <w:right w:val="single" w:sz="4" w:space="0" w:color="404040"/>
            </w:tcBorders>
            <w:shd w:val="clear" w:color="auto" w:fill="264D2B" w:themeFill="accent1"/>
            <w:noWrap/>
            <w:vAlign w:val="center"/>
            <w:hideMark/>
          </w:tcPr>
          <w:p w14:paraId="13EBED72" w14:textId="77777777" w:rsidR="00194685" w:rsidRPr="00425C02" w:rsidRDefault="00000000" w:rsidP="00425C02">
            <w:pPr>
              <w:pStyle w:val="Tabletotal"/>
            </w:pPr>
            <w:sdt>
              <w:sdtPr>
                <w:id w:val="1380430251"/>
                <w:placeholder>
                  <w:docPart w:val="8D00ABEFF702794D8A7EFA05A52256E1"/>
                </w:placeholder>
                <w:temporary/>
                <w:showingPlcHdr/>
                <w15:appearance w15:val="hidden"/>
              </w:sdtPr>
              <w:sdtContent>
                <w:r w:rsidR="00C56DC6" w:rsidRPr="00425C02">
                  <w:t>$584,660</w:t>
                </w:r>
              </w:sdtContent>
            </w:sdt>
          </w:p>
        </w:tc>
        <w:tc>
          <w:tcPr>
            <w:tcW w:w="1170" w:type="dxa"/>
            <w:tcBorders>
              <w:top w:val="nil"/>
              <w:left w:val="nil"/>
              <w:bottom w:val="single" w:sz="4" w:space="0" w:color="404040"/>
              <w:right w:val="single" w:sz="4" w:space="0" w:color="404040"/>
            </w:tcBorders>
            <w:shd w:val="clear" w:color="auto" w:fill="264D2B" w:themeFill="accent1"/>
            <w:noWrap/>
            <w:vAlign w:val="center"/>
            <w:hideMark/>
          </w:tcPr>
          <w:p w14:paraId="5D00EE1A" w14:textId="77777777" w:rsidR="00194685" w:rsidRPr="00425C02" w:rsidRDefault="00194685" w:rsidP="00425C02">
            <w:pPr>
              <w:pStyle w:val="Tabletotal"/>
            </w:pPr>
            <w:r w:rsidRPr="00425C02">
              <w:t> </w:t>
            </w:r>
          </w:p>
        </w:tc>
        <w:tc>
          <w:tcPr>
            <w:tcW w:w="3122" w:type="dxa"/>
            <w:tcBorders>
              <w:top w:val="nil"/>
              <w:left w:val="nil"/>
              <w:bottom w:val="single" w:sz="4" w:space="0" w:color="404040"/>
              <w:right w:val="single" w:sz="4" w:space="0" w:color="404040"/>
            </w:tcBorders>
            <w:shd w:val="clear" w:color="auto" w:fill="264D2B" w:themeFill="accent1"/>
            <w:noWrap/>
            <w:vAlign w:val="center"/>
            <w:hideMark/>
          </w:tcPr>
          <w:p w14:paraId="07BB446C" w14:textId="77777777" w:rsidR="00194685" w:rsidRPr="00425C02" w:rsidRDefault="00194685" w:rsidP="00425C02">
            <w:pPr>
              <w:pStyle w:val="Tabletotal"/>
            </w:pPr>
          </w:p>
        </w:tc>
      </w:tr>
    </w:tbl>
    <w:p w14:paraId="502ED61B" w14:textId="77777777" w:rsidR="00792405" w:rsidRPr="00495014" w:rsidRDefault="00792405" w:rsidP="000A7CCA"/>
    <w:p w14:paraId="2FD896FC" w14:textId="77777777" w:rsidR="00B86DBD" w:rsidRPr="00495014" w:rsidRDefault="00B86DBD" w:rsidP="000A7CCA">
      <w:pPr>
        <w:sectPr w:rsidR="00B86DBD" w:rsidRPr="00495014" w:rsidSect="005E14D5">
          <w:pgSz w:w="12240" w:h="15840" w:code="1"/>
          <w:pgMar w:top="1701" w:right="720" w:bottom="1672" w:left="720" w:header="432" w:footer="432" w:gutter="0"/>
          <w:cols w:space="720"/>
          <w:docGrid w:linePitch="360"/>
        </w:sectPr>
      </w:pPr>
    </w:p>
    <w:p w14:paraId="23251ED6" w14:textId="77777777" w:rsidR="00792405" w:rsidRPr="00495014" w:rsidRDefault="00792405" w:rsidP="000A7CCA"/>
    <w:p w14:paraId="621CB0B0" w14:textId="77777777" w:rsidR="00194685" w:rsidRPr="007237D4" w:rsidRDefault="00000000" w:rsidP="00194685">
      <w:sdt>
        <w:sdtPr>
          <w:rPr>
            <w:rStyle w:val="Strong"/>
          </w:rPr>
          <w:id w:val="-765225713"/>
          <w:placeholder>
            <w:docPart w:val="586DF4D6CFA2244C9CA883CE1BA9F6E2"/>
          </w:placeholder>
          <w:temporary/>
          <w:showingPlcHdr/>
          <w15:appearance w15:val="hidden"/>
          <w:text/>
        </w:sdtPr>
        <w:sdtContent>
          <w:r w:rsidR="00B86DBD" w:rsidRPr="00495014">
            <w:rPr>
              <w:rStyle w:val="Strong"/>
            </w:rPr>
            <w:t>Projected Profit and Loss Model:</w:t>
          </w:r>
        </w:sdtContent>
      </w:sdt>
      <w:r w:rsidR="00B86DBD" w:rsidRPr="007237D4">
        <w:t xml:space="preserve"> </w:t>
      </w:r>
      <w:sdt>
        <w:sdtPr>
          <w:id w:val="-2145883318"/>
          <w:placeholder>
            <w:docPart w:val="3A3D08DFEC58DA4AB49067BF5F9D57E0"/>
          </w:placeholder>
          <w:temporary/>
          <w:showingPlcHdr/>
          <w15:appearance w15:val="hidden"/>
          <w:text/>
        </w:sdtPr>
        <w:sdtContent>
          <w:r w:rsidR="0011677C" w:rsidRPr="007237D4">
            <w:t>The model below shows a sample of the projections a small business is forecasting for their first 12 months of operations. The top portion of the table shows projected sales and gross profit. This is a good place to begin creating your sales forecast. The next section itemizes the recurring expenses you are projecting for the same months. These should be consistent with the estimated start-up costs you completed in the prior section. At the bottom of this model, you will begin to see when you are becoming profitable and what expense items are the most impactful to your profitability. There is a blank table in the Appendix for you to complete your own start-up cost projections.</w:t>
          </w:r>
        </w:sdtContent>
      </w:sdt>
      <w:r w:rsidR="00194685" w:rsidRPr="007237D4">
        <w:t xml:space="preserve"> </w:t>
      </w:r>
    </w:p>
    <w:tbl>
      <w:tblPr>
        <w:tblW w:w="5000" w:type="pct"/>
        <w:tblLook w:val="04A0" w:firstRow="1" w:lastRow="0" w:firstColumn="1" w:lastColumn="0" w:noHBand="0" w:noVBand="1"/>
      </w:tblPr>
      <w:tblGrid>
        <w:gridCol w:w="1962"/>
        <w:gridCol w:w="868"/>
        <w:gridCol w:w="831"/>
        <w:gridCol w:w="893"/>
        <w:gridCol w:w="893"/>
        <w:gridCol w:w="892"/>
        <w:gridCol w:w="892"/>
        <w:gridCol w:w="892"/>
        <w:gridCol w:w="892"/>
        <w:gridCol w:w="892"/>
        <w:gridCol w:w="892"/>
        <w:gridCol w:w="892"/>
        <w:gridCol w:w="892"/>
        <w:gridCol w:w="979"/>
      </w:tblGrid>
      <w:tr w:rsidR="00E23B8F" w:rsidRPr="00495014" w14:paraId="1CB19418" w14:textId="77777777" w:rsidTr="00585480">
        <w:trPr>
          <w:trHeight w:val="269"/>
        </w:trPr>
        <w:tc>
          <w:tcPr>
            <w:tcW w:w="1962" w:type="dxa"/>
            <w:tcBorders>
              <w:top w:val="single" w:sz="4" w:space="0" w:color="auto"/>
              <w:left w:val="single" w:sz="4" w:space="0" w:color="auto"/>
              <w:bottom w:val="nil"/>
              <w:right w:val="nil"/>
            </w:tcBorders>
            <w:shd w:val="clear" w:color="auto" w:fill="264D2B" w:themeFill="accent1"/>
            <w:noWrap/>
            <w:vAlign w:val="center"/>
            <w:hideMark/>
          </w:tcPr>
          <w:p w14:paraId="01B32B94" w14:textId="77777777" w:rsidR="00194685" w:rsidRPr="00495014" w:rsidRDefault="00000000" w:rsidP="00425C02">
            <w:pPr>
              <w:pStyle w:val="Tabletotal"/>
            </w:pPr>
            <w:sdt>
              <w:sdtPr>
                <w:id w:val="-1696838619"/>
                <w:placeholder>
                  <w:docPart w:val="CD9C41868DA1284DA830C18FFFC6A849"/>
                </w:placeholder>
                <w:temporary/>
                <w:showingPlcHdr/>
                <w15:appearance w15:val="hidden"/>
              </w:sdtPr>
              <w:sdtContent>
                <w:r w:rsidR="00E23B8F" w:rsidRPr="00E23B8F">
                  <w:t>MEDICAL OFFICE</w:t>
                </w:r>
              </w:sdtContent>
            </w:sdt>
          </w:p>
        </w:tc>
        <w:tc>
          <w:tcPr>
            <w:tcW w:w="868" w:type="dxa"/>
            <w:tcBorders>
              <w:top w:val="single" w:sz="4" w:space="0" w:color="auto"/>
              <w:left w:val="nil"/>
              <w:bottom w:val="nil"/>
              <w:right w:val="nil"/>
            </w:tcBorders>
            <w:shd w:val="clear" w:color="auto" w:fill="264D2B" w:themeFill="accent1"/>
            <w:noWrap/>
            <w:vAlign w:val="center"/>
            <w:hideMark/>
          </w:tcPr>
          <w:p w14:paraId="519B85DC" w14:textId="77777777" w:rsidR="00194685" w:rsidRPr="00495014" w:rsidRDefault="00194685" w:rsidP="00425C02">
            <w:pPr>
              <w:pStyle w:val="Tabletotal"/>
            </w:pPr>
            <w:r w:rsidRPr="00495014">
              <w:t> </w:t>
            </w:r>
          </w:p>
        </w:tc>
        <w:tc>
          <w:tcPr>
            <w:tcW w:w="831" w:type="dxa"/>
            <w:tcBorders>
              <w:top w:val="single" w:sz="4" w:space="0" w:color="auto"/>
              <w:left w:val="nil"/>
              <w:bottom w:val="nil"/>
              <w:right w:val="nil"/>
            </w:tcBorders>
            <w:shd w:val="clear" w:color="auto" w:fill="264D2B" w:themeFill="accent1"/>
            <w:noWrap/>
            <w:vAlign w:val="center"/>
            <w:hideMark/>
          </w:tcPr>
          <w:p w14:paraId="566B327F" w14:textId="77777777" w:rsidR="00194685" w:rsidRPr="00495014" w:rsidRDefault="00194685" w:rsidP="00425C02">
            <w:pPr>
              <w:pStyle w:val="Tabletotal"/>
            </w:pPr>
            <w:r w:rsidRPr="00495014">
              <w:t> </w:t>
            </w:r>
          </w:p>
        </w:tc>
        <w:tc>
          <w:tcPr>
            <w:tcW w:w="893" w:type="dxa"/>
            <w:tcBorders>
              <w:top w:val="single" w:sz="4" w:space="0" w:color="auto"/>
              <w:left w:val="nil"/>
              <w:bottom w:val="nil"/>
              <w:right w:val="nil"/>
            </w:tcBorders>
            <w:shd w:val="clear" w:color="auto" w:fill="264D2B" w:themeFill="accent1"/>
            <w:noWrap/>
            <w:vAlign w:val="center"/>
            <w:hideMark/>
          </w:tcPr>
          <w:p w14:paraId="697D205B" w14:textId="77777777" w:rsidR="00194685" w:rsidRPr="00495014" w:rsidRDefault="00194685" w:rsidP="00425C02">
            <w:pPr>
              <w:pStyle w:val="Tabletotal"/>
            </w:pPr>
            <w:r w:rsidRPr="00495014">
              <w:t> </w:t>
            </w:r>
          </w:p>
        </w:tc>
        <w:tc>
          <w:tcPr>
            <w:tcW w:w="893" w:type="dxa"/>
            <w:tcBorders>
              <w:top w:val="single" w:sz="4" w:space="0" w:color="auto"/>
              <w:left w:val="nil"/>
              <w:bottom w:val="nil"/>
              <w:right w:val="nil"/>
            </w:tcBorders>
            <w:shd w:val="clear" w:color="auto" w:fill="264D2B" w:themeFill="accent1"/>
            <w:noWrap/>
            <w:vAlign w:val="center"/>
            <w:hideMark/>
          </w:tcPr>
          <w:p w14:paraId="004F2452"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7731086C"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2F1CFEA3"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06618E8E"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67A6A12B"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7E81E8AD"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58C830ED"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1309EC83" w14:textId="77777777" w:rsidR="00194685" w:rsidRPr="00495014" w:rsidRDefault="00194685" w:rsidP="00425C02">
            <w:pPr>
              <w:pStyle w:val="Tabletotal"/>
            </w:pPr>
            <w:r w:rsidRPr="00495014">
              <w:t> </w:t>
            </w:r>
          </w:p>
        </w:tc>
        <w:tc>
          <w:tcPr>
            <w:tcW w:w="892" w:type="dxa"/>
            <w:tcBorders>
              <w:top w:val="single" w:sz="4" w:space="0" w:color="auto"/>
              <w:left w:val="nil"/>
              <w:bottom w:val="nil"/>
              <w:right w:val="nil"/>
            </w:tcBorders>
            <w:shd w:val="clear" w:color="auto" w:fill="264D2B" w:themeFill="accent1"/>
            <w:noWrap/>
            <w:vAlign w:val="center"/>
            <w:hideMark/>
          </w:tcPr>
          <w:p w14:paraId="7EC30D17" w14:textId="77777777" w:rsidR="00194685" w:rsidRPr="00495014" w:rsidRDefault="00194685" w:rsidP="00425C02">
            <w:pPr>
              <w:pStyle w:val="Tabletotal"/>
            </w:pPr>
            <w:r w:rsidRPr="00495014">
              <w:t> </w:t>
            </w:r>
          </w:p>
        </w:tc>
        <w:tc>
          <w:tcPr>
            <w:tcW w:w="979" w:type="dxa"/>
            <w:tcBorders>
              <w:top w:val="single" w:sz="4" w:space="0" w:color="auto"/>
              <w:left w:val="nil"/>
              <w:bottom w:val="nil"/>
              <w:right w:val="single" w:sz="4" w:space="0" w:color="auto"/>
            </w:tcBorders>
            <w:shd w:val="clear" w:color="auto" w:fill="264D2B" w:themeFill="accent1"/>
            <w:noWrap/>
            <w:vAlign w:val="center"/>
            <w:hideMark/>
          </w:tcPr>
          <w:p w14:paraId="1BDA31B4" w14:textId="77777777" w:rsidR="00194685" w:rsidRPr="00495014" w:rsidRDefault="00194685" w:rsidP="00425C02">
            <w:pPr>
              <w:pStyle w:val="Tabletotal"/>
            </w:pPr>
            <w:r w:rsidRPr="00495014">
              <w:t> </w:t>
            </w:r>
          </w:p>
        </w:tc>
      </w:tr>
      <w:tr w:rsidR="00194685" w:rsidRPr="00495014" w14:paraId="6B0CE7E9" w14:textId="77777777" w:rsidTr="00585480">
        <w:trPr>
          <w:trHeight w:val="180"/>
        </w:trPr>
        <w:tc>
          <w:tcPr>
            <w:tcW w:w="13562"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638B1E0E" w14:textId="77777777" w:rsidR="00194685" w:rsidRPr="00495014" w:rsidRDefault="00194685" w:rsidP="00123565">
            <w:pPr>
              <w:pStyle w:val="TableText"/>
              <w:rPr>
                <w:color w:val="F2F2F2"/>
                <w:sz w:val="10"/>
                <w:szCs w:val="10"/>
              </w:rPr>
            </w:pPr>
          </w:p>
        </w:tc>
      </w:tr>
      <w:tr w:rsidR="00E23B8F" w:rsidRPr="00495014" w14:paraId="453DE6BB"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6929B3E7" w14:textId="77777777" w:rsidR="00194685" w:rsidRPr="00495014" w:rsidRDefault="00000000" w:rsidP="00425C02">
            <w:pPr>
              <w:pStyle w:val="Heading3"/>
            </w:pPr>
            <w:sdt>
              <w:sdtPr>
                <w:id w:val="1758871111"/>
                <w:placeholder>
                  <w:docPart w:val="285827C5DF314D4E878BAA0D4610FFFC"/>
                </w:placeholder>
                <w:temporary/>
                <w:showingPlcHdr/>
                <w15:appearance w15:val="hidden"/>
              </w:sdtPr>
              <w:sdtContent>
                <w:r w:rsidR="00E23B8F" w:rsidRPr="00495014">
                  <w:t>REVENUE</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FE7923C" w14:textId="77777777" w:rsidR="00194685" w:rsidRPr="00495014" w:rsidRDefault="00000000" w:rsidP="00425C02">
            <w:pPr>
              <w:pStyle w:val="Heading3"/>
            </w:pPr>
            <w:sdt>
              <w:sdtPr>
                <w:id w:val="-34196038"/>
                <w:placeholder>
                  <w:docPart w:val="37D11401B533864D98F65BF981BDB02A"/>
                </w:placeholder>
                <w:temporary/>
                <w:showingPlcHdr/>
                <w15:appearance w15:val="hidden"/>
              </w:sdtPr>
              <w:sdtContent>
                <w:r w:rsidR="00E23B8F" w:rsidRPr="00495014">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E20885" w14:textId="77777777" w:rsidR="00194685" w:rsidRPr="00495014" w:rsidRDefault="00000000" w:rsidP="00425C02">
            <w:pPr>
              <w:pStyle w:val="Heading3"/>
            </w:pPr>
            <w:sdt>
              <w:sdtPr>
                <w:id w:val="-1577667177"/>
                <w:placeholder>
                  <w:docPart w:val="2243EB670501504C91D0CB7E0BFECA79"/>
                </w:placeholder>
                <w:temporary/>
                <w:showingPlcHdr/>
                <w15:appearance w15:val="hidden"/>
              </w:sdtPr>
              <w:sdtContent>
                <w:r w:rsidR="00E23B8F" w:rsidRPr="00495014">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76DD8EC" w14:textId="77777777" w:rsidR="00194685" w:rsidRPr="00495014" w:rsidRDefault="00000000" w:rsidP="00425C02">
            <w:pPr>
              <w:pStyle w:val="Heading3"/>
            </w:pPr>
            <w:sdt>
              <w:sdtPr>
                <w:id w:val="-1567410184"/>
                <w:placeholder>
                  <w:docPart w:val="A39A5497EDEBA14F9038E9075E31FAB2"/>
                </w:placeholder>
                <w:temporary/>
                <w:showingPlcHdr/>
                <w15:appearance w15:val="hidden"/>
              </w:sdtPr>
              <w:sdtContent>
                <w:r w:rsidR="00E23B8F" w:rsidRPr="00495014">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2779ED" w14:textId="77777777" w:rsidR="00194685" w:rsidRPr="00495014" w:rsidRDefault="00000000" w:rsidP="00425C02">
            <w:pPr>
              <w:pStyle w:val="Heading3"/>
            </w:pPr>
            <w:sdt>
              <w:sdtPr>
                <w:id w:val="530542950"/>
                <w:placeholder>
                  <w:docPart w:val="01D84C884A235746964DD4F80B293A4A"/>
                </w:placeholder>
                <w:temporary/>
                <w:showingPlcHdr/>
                <w15:appearance w15:val="hidden"/>
              </w:sdtPr>
              <w:sdtContent>
                <w:r w:rsidR="00E23B8F" w:rsidRPr="00495014">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17D48AC" w14:textId="77777777" w:rsidR="00194685" w:rsidRPr="00495014" w:rsidRDefault="00000000" w:rsidP="00425C02">
            <w:pPr>
              <w:pStyle w:val="Heading3"/>
            </w:pPr>
            <w:sdt>
              <w:sdtPr>
                <w:id w:val="1097752124"/>
                <w:placeholder>
                  <w:docPart w:val="897A7D4E97F5594292A71F18D50C8812"/>
                </w:placeholder>
                <w:temporary/>
                <w:showingPlcHdr/>
                <w15:appearance w15:val="hidden"/>
              </w:sdtPr>
              <w:sdtContent>
                <w:r w:rsidR="00E23B8F" w:rsidRPr="00495014">
                  <w:t>MAY</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E59C494" w14:textId="77777777" w:rsidR="00194685" w:rsidRPr="00495014" w:rsidRDefault="00000000" w:rsidP="00425C02">
            <w:pPr>
              <w:pStyle w:val="Heading3"/>
            </w:pPr>
            <w:sdt>
              <w:sdtPr>
                <w:id w:val="-637346349"/>
                <w:placeholder>
                  <w:docPart w:val="CF360E26EF9FA64295132BF000128541"/>
                </w:placeholder>
                <w:temporary/>
                <w:showingPlcHdr/>
                <w15:appearance w15:val="hidden"/>
              </w:sdtPr>
              <w:sdtContent>
                <w:r w:rsidR="00E23B8F" w:rsidRPr="00495014">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D7304A" w14:textId="77777777" w:rsidR="00194685" w:rsidRPr="00495014" w:rsidRDefault="00000000" w:rsidP="00425C02">
            <w:pPr>
              <w:pStyle w:val="Heading3"/>
            </w:pPr>
            <w:sdt>
              <w:sdtPr>
                <w:id w:val="415451130"/>
                <w:placeholder>
                  <w:docPart w:val="8BC075C34D107E43995C3410865BD3CA"/>
                </w:placeholder>
                <w:temporary/>
                <w:showingPlcHdr/>
                <w15:appearance w15:val="hidden"/>
              </w:sdtPr>
              <w:sdtContent>
                <w:r w:rsidR="00E23B8F" w:rsidRPr="00495014">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E646E83" w14:textId="77777777" w:rsidR="00194685" w:rsidRPr="00495014" w:rsidRDefault="00000000" w:rsidP="00425C02">
            <w:pPr>
              <w:pStyle w:val="Heading3"/>
            </w:pPr>
            <w:sdt>
              <w:sdtPr>
                <w:id w:val="-860659843"/>
                <w:placeholder>
                  <w:docPart w:val="D710C39A7551C549943EB3037BE3EE0B"/>
                </w:placeholder>
                <w:temporary/>
                <w:showingPlcHdr/>
                <w15:appearance w15:val="hidden"/>
              </w:sdtPr>
              <w:sdtContent>
                <w:r w:rsidR="00E23B8F" w:rsidRPr="00495014">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DF05315" w14:textId="77777777" w:rsidR="00194685" w:rsidRPr="00495014" w:rsidRDefault="00000000" w:rsidP="00425C02">
            <w:pPr>
              <w:pStyle w:val="Heading3"/>
            </w:pPr>
            <w:sdt>
              <w:sdtPr>
                <w:id w:val="239294902"/>
                <w:placeholder>
                  <w:docPart w:val="80B236CE0A5ED645972A14D8AAAF1ECC"/>
                </w:placeholder>
                <w:temporary/>
                <w:showingPlcHdr/>
                <w15:appearance w15:val="hidden"/>
              </w:sdtPr>
              <w:sdtContent>
                <w:r w:rsidR="00E23B8F" w:rsidRPr="00495014">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7B02F02" w14:textId="77777777" w:rsidR="00194685" w:rsidRPr="00495014" w:rsidRDefault="00000000" w:rsidP="00425C02">
            <w:pPr>
              <w:pStyle w:val="Heading3"/>
            </w:pPr>
            <w:sdt>
              <w:sdtPr>
                <w:id w:val="1889681968"/>
                <w:placeholder>
                  <w:docPart w:val="2C4BFA6076089E4DB3E32EAB70897689"/>
                </w:placeholder>
                <w:temporary/>
                <w:showingPlcHdr/>
                <w15:appearance w15:val="hidden"/>
              </w:sdtPr>
              <w:sdtContent>
                <w:r w:rsidR="00E23B8F" w:rsidRPr="00495014">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084C86" w14:textId="77777777" w:rsidR="00194685" w:rsidRPr="00495014" w:rsidRDefault="00000000" w:rsidP="00425C02">
            <w:pPr>
              <w:pStyle w:val="Heading3"/>
            </w:pPr>
            <w:sdt>
              <w:sdtPr>
                <w:id w:val="2050107466"/>
                <w:placeholder>
                  <w:docPart w:val="B7FE43931C9D464CB8877CAED9F63E7B"/>
                </w:placeholder>
                <w:temporary/>
                <w:showingPlcHdr/>
                <w15:appearance w15:val="hidden"/>
              </w:sdtPr>
              <w:sdtContent>
                <w:r w:rsidR="00E23B8F" w:rsidRPr="00495014">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26C80A1" w14:textId="77777777" w:rsidR="00194685" w:rsidRPr="00495014" w:rsidRDefault="00000000" w:rsidP="00425C02">
            <w:pPr>
              <w:pStyle w:val="Heading3"/>
            </w:pPr>
            <w:sdt>
              <w:sdtPr>
                <w:id w:val="-131638653"/>
                <w:placeholder>
                  <w:docPart w:val="9744EB0062036146A7A6499380C1F190"/>
                </w:placeholder>
                <w:temporary/>
                <w:showingPlcHdr/>
                <w15:appearance w15:val="hidden"/>
              </w:sdtPr>
              <w:sdtContent>
                <w:r w:rsidR="00E23B8F" w:rsidRPr="00495014">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278F7310" w14:textId="77777777" w:rsidR="00194685" w:rsidRPr="00495014" w:rsidRDefault="00000000" w:rsidP="00425C02">
            <w:pPr>
              <w:pStyle w:val="Heading3"/>
            </w:pPr>
            <w:sdt>
              <w:sdtPr>
                <w:id w:val="-1277562515"/>
                <w:placeholder>
                  <w:docPart w:val="C1EC2823F1567942B8460CFB4615BF1B"/>
                </w:placeholder>
                <w:temporary/>
                <w:showingPlcHdr/>
                <w15:appearance w15:val="hidden"/>
              </w:sdtPr>
              <w:sdtContent>
                <w:r w:rsidR="00E23B8F" w:rsidRPr="00495014">
                  <w:t>YTD</w:t>
                </w:r>
              </w:sdtContent>
            </w:sdt>
          </w:p>
        </w:tc>
      </w:tr>
      <w:tr w:rsidR="00E23B8F" w:rsidRPr="00425C02" w14:paraId="0C377B8E"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72C97D6E" w14:textId="77777777" w:rsidR="00194685" w:rsidRPr="00425C02" w:rsidRDefault="00000000" w:rsidP="00425C02">
            <w:pPr>
              <w:pStyle w:val="TableText"/>
            </w:pPr>
            <w:sdt>
              <w:sdtPr>
                <w:id w:val="-849645076"/>
                <w:placeholder>
                  <w:docPart w:val="B3B1EE078A1E204789213E44461BB243"/>
                </w:placeholder>
                <w:temporary/>
                <w:showingPlcHdr/>
                <w15:appearance w15:val="hidden"/>
              </w:sdtPr>
              <w:sdtContent>
                <w:r w:rsidR="0092600A" w:rsidRPr="00425C02">
                  <w:t>Estimated Sales</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6DDDB93" w14:textId="77777777" w:rsidR="00194685" w:rsidRPr="00425C02" w:rsidRDefault="00000000" w:rsidP="00425C02">
            <w:pPr>
              <w:pStyle w:val="TableText"/>
            </w:pPr>
            <w:sdt>
              <w:sdtPr>
                <w:id w:val="1746687396"/>
                <w:placeholder>
                  <w:docPart w:val="DC3513ACF7204045ACE57474A9AC2E1A"/>
                </w:placeholder>
                <w:temporary/>
                <w:showingPlcHdr/>
                <w15:appearance w15:val="hidden"/>
              </w:sdtPr>
              <w:sdtContent>
                <w:r w:rsidR="007B6B58" w:rsidRPr="00425C02">
                  <w:t>$80,000</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83D5E8E" w14:textId="77777777" w:rsidR="00194685" w:rsidRPr="00425C02" w:rsidRDefault="00000000" w:rsidP="00425C02">
            <w:pPr>
              <w:pStyle w:val="TableText"/>
            </w:pPr>
            <w:sdt>
              <w:sdtPr>
                <w:id w:val="-926337208"/>
                <w:placeholder>
                  <w:docPart w:val="41AEAB5FA0FBBC4796331779B08F2C96"/>
                </w:placeholder>
                <w:temporary/>
                <w:showingPlcHdr/>
                <w15:appearance w15:val="hidden"/>
              </w:sdtPr>
              <w:sdtContent>
                <w:r w:rsidR="007B6B58" w:rsidRPr="00425C02">
                  <w:t>$80,000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616AB7" w14:textId="77777777" w:rsidR="00194685" w:rsidRPr="00425C02" w:rsidRDefault="00000000" w:rsidP="00425C02">
            <w:pPr>
              <w:pStyle w:val="TableText"/>
            </w:pPr>
            <w:sdt>
              <w:sdtPr>
                <w:id w:val="505107002"/>
                <w:placeholder>
                  <w:docPart w:val="96E73C85C2F4E84B83BA6723D362C6CC"/>
                </w:placeholder>
                <w:temporary/>
                <w:showingPlcHdr/>
                <w15:appearance w15:val="hidden"/>
              </w:sdtPr>
              <w:sdtContent>
                <w:r w:rsidR="007B6B58" w:rsidRPr="00425C02">
                  <w:t>$80,000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547D581" w14:textId="77777777" w:rsidR="00194685" w:rsidRPr="00425C02" w:rsidRDefault="00000000" w:rsidP="00425C02">
            <w:pPr>
              <w:pStyle w:val="TableText"/>
            </w:pPr>
            <w:sdt>
              <w:sdtPr>
                <w:id w:val="-527099319"/>
                <w:placeholder>
                  <w:docPart w:val="AD7B5BB6CF3EF0459734A67B505AB9EF"/>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FD6ACB4" w14:textId="77777777" w:rsidR="00194685" w:rsidRPr="00425C02" w:rsidRDefault="00000000" w:rsidP="00425C02">
            <w:pPr>
              <w:pStyle w:val="TableText"/>
            </w:pPr>
            <w:sdt>
              <w:sdtPr>
                <w:id w:val="1310747102"/>
                <w:placeholder>
                  <w:docPart w:val="6819A63469C79846A621868D2D7AFC92"/>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9AC2C04" w14:textId="77777777" w:rsidR="00194685" w:rsidRPr="00425C02" w:rsidRDefault="00000000" w:rsidP="00425C02">
            <w:pPr>
              <w:pStyle w:val="TableText"/>
            </w:pPr>
            <w:sdt>
              <w:sdtPr>
                <w:id w:val="-166409381"/>
                <w:placeholder>
                  <w:docPart w:val="A3786D2034E08F4D99A69A973B42E830"/>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D2158E4" w14:textId="77777777" w:rsidR="00194685" w:rsidRPr="00425C02" w:rsidRDefault="00000000" w:rsidP="00425C02">
            <w:pPr>
              <w:pStyle w:val="TableText"/>
            </w:pPr>
            <w:sdt>
              <w:sdtPr>
                <w:id w:val="-1390566843"/>
                <w:placeholder>
                  <w:docPart w:val="595F48FBC689B3499A647C790D574E79"/>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35BE897" w14:textId="77777777" w:rsidR="00194685" w:rsidRPr="00425C02" w:rsidRDefault="00000000" w:rsidP="00425C02">
            <w:pPr>
              <w:pStyle w:val="TableText"/>
            </w:pPr>
            <w:sdt>
              <w:sdtPr>
                <w:id w:val="2104231660"/>
                <w:placeholder>
                  <w:docPart w:val="7D4FC3E8FFF2DF4B91D9857F09B171DB"/>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7F6A074" w14:textId="77777777" w:rsidR="00194685" w:rsidRPr="00425C02" w:rsidRDefault="00000000" w:rsidP="00425C02">
            <w:pPr>
              <w:pStyle w:val="TableText"/>
            </w:pPr>
            <w:sdt>
              <w:sdtPr>
                <w:id w:val="-1530103663"/>
                <w:placeholder>
                  <w:docPart w:val="331515608C1F59478AC5F0D32CD88071"/>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B76536F" w14:textId="77777777" w:rsidR="00194685" w:rsidRPr="00425C02" w:rsidRDefault="00000000" w:rsidP="00425C02">
            <w:pPr>
              <w:pStyle w:val="TableText"/>
            </w:pPr>
            <w:sdt>
              <w:sdtPr>
                <w:id w:val="1619797622"/>
                <w:placeholder>
                  <w:docPart w:val="2BC3CF843679804384D0D2F063581900"/>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6BCC99" w14:textId="77777777" w:rsidR="00194685" w:rsidRPr="00425C02" w:rsidRDefault="00000000" w:rsidP="00425C02">
            <w:pPr>
              <w:pStyle w:val="TableText"/>
            </w:pPr>
            <w:sdt>
              <w:sdtPr>
                <w:id w:val="-1927490251"/>
                <w:placeholder>
                  <w:docPart w:val="7BD400726A6E704EB8D36621CB3A1673"/>
                </w:placeholder>
                <w:temporary/>
                <w:showingPlcHdr/>
                <w15:appearance w15:val="hidden"/>
              </w:sdtPr>
              <w:sdtContent>
                <w:r w:rsidR="007B6B58" w:rsidRPr="00425C02">
                  <w:t>$80,000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394EC6B" w14:textId="77777777" w:rsidR="00194685" w:rsidRPr="00425C02" w:rsidRDefault="00000000" w:rsidP="00425C02">
            <w:pPr>
              <w:pStyle w:val="TableText"/>
            </w:pPr>
            <w:sdt>
              <w:sdtPr>
                <w:id w:val="1332416839"/>
                <w:placeholder>
                  <w:docPart w:val="0D4A1ABCDF18924AAC592B736958189A"/>
                </w:placeholder>
                <w:temporary/>
                <w:showingPlcHdr/>
                <w15:appearance w15:val="hidden"/>
              </w:sdtPr>
              <w:sdtContent>
                <w:r w:rsidR="007B6B58" w:rsidRPr="00425C02">
                  <w:t>$80,000</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033E6864" w14:textId="77777777" w:rsidR="00194685" w:rsidRPr="00425C02" w:rsidRDefault="00000000" w:rsidP="00425C02">
            <w:pPr>
              <w:pStyle w:val="TableText"/>
            </w:pPr>
            <w:sdt>
              <w:sdtPr>
                <w:id w:val="29383968"/>
                <w:placeholder>
                  <w:docPart w:val="E81E2725D7C65341A2EEDA27DAD6B725"/>
                </w:placeholder>
                <w:temporary/>
                <w:showingPlcHdr/>
                <w15:appearance w15:val="hidden"/>
              </w:sdtPr>
              <w:sdtContent>
                <w:r w:rsidR="007B6B58" w:rsidRPr="00425C02">
                  <w:t>$960,000</w:t>
                </w:r>
              </w:sdtContent>
            </w:sdt>
          </w:p>
        </w:tc>
      </w:tr>
      <w:tr w:rsidR="00E23B8F" w:rsidRPr="00425C02" w14:paraId="47462E3B"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478BA50B" w14:textId="77777777" w:rsidR="00194685" w:rsidRPr="00425C02" w:rsidRDefault="00000000" w:rsidP="00425C02">
            <w:pPr>
              <w:pStyle w:val="TableText"/>
            </w:pPr>
            <w:sdt>
              <w:sdtPr>
                <w:id w:val="-73516668"/>
                <w:placeholder>
                  <w:docPart w:val="7E8BF54BEFF8D646A675E2FC21CCF724"/>
                </w:placeholder>
                <w:temporary/>
                <w:showingPlcHdr/>
                <w15:appearance w15:val="hidden"/>
              </w:sdtPr>
              <w:sdtContent>
                <w:r w:rsidR="0092600A" w:rsidRPr="00425C02">
                  <w:t>Less (Discounts, Billing Errors, Declined insurance, etc.)</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3477924" w14:textId="77777777" w:rsidR="00194685" w:rsidRPr="00425C02" w:rsidRDefault="00000000" w:rsidP="00425C02">
            <w:pPr>
              <w:pStyle w:val="TableText"/>
            </w:pPr>
            <w:sdt>
              <w:sdtPr>
                <w:id w:val="263581099"/>
                <w:placeholder>
                  <w:docPart w:val="388B863772942444BD891320C198CFBD"/>
                </w:placeholder>
                <w:temporary/>
                <w:showingPlcHdr/>
                <w15:appearance w15:val="hidden"/>
              </w:sdtPr>
              <w:sdtContent>
                <w:r w:rsidR="009128D7" w:rsidRPr="00425C02">
                  <w:t>($5,000)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7FF490B" w14:textId="77777777" w:rsidR="00194685" w:rsidRPr="00425C02" w:rsidRDefault="00000000" w:rsidP="00425C02">
            <w:pPr>
              <w:pStyle w:val="TableText"/>
            </w:pPr>
            <w:sdt>
              <w:sdtPr>
                <w:id w:val="188961841"/>
                <w:placeholder>
                  <w:docPart w:val="2B125323DA90F3439438829E3607860E"/>
                </w:placeholder>
                <w:temporary/>
                <w:showingPlcHdr/>
                <w15:appearance w15:val="hidden"/>
              </w:sdtPr>
              <w:sdtContent>
                <w:r w:rsidR="009128D7" w:rsidRPr="00425C02">
                  <w:t>($5,000)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A22B93" w14:textId="77777777" w:rsidR="00194685" w:rsidRPr="00425C02" w:rsidRDefault="00000000" w:rsidP="00425C02">
            <w:pPr>
              <w:pStyle w:val="TableText"/>
            </w:pPr>
            <w:sdt>
              <w:sdtPr>
                <w:id w:val="-856575782"/>
                <w:placeholder>
                  <w:docPart w:val="7E0A1191C84BC6408AA48EC27084EB38"/>
                </w:placeholder>
                <w:temporary/>
                <w:showingPlcHdr/>
                <w15:appearance w15:val="hidden"/>
              </w:sdtPr>
              <w:sdtContent>
                <w:r w:rsidR="009128D7" w:rsidRPr="00425C02">
                  <w:t>($5,000)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E748D" w14:textId="77777777" w:rsidR="00194685" w:rsidRPr="00425C02" w:rsidRDefault="00000000" w:rsidP="00425C02">
            <w:pPr>
              <w:pStyle w:val="TableText"/>
            </w:pPr>
            <w:sdt>
              <w:sdtPr>
                <w:id w:val="1390158842"/>
                <w:placeholder>
                  <w:docPart w:val="B792EEDF555AEC448C059994A27D5B8A"/>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F7A305E" w14:textId="77777777" w:rsidR="00194685" w:rsidRPr="00425C02" w:rsidRDefault="00000000" w:rsidP="00425C02">
            <w:pPr>
              <w:pStyle w:val="TableText"/>
            </w:pPr>
            <w:sdt>
              <w:sdtPr>
                <w:id w:val="1197049946"/>
                <w:placeholder>
                  <w:docPart w:val="3CF35A734BB32842A09E2FE7E4903446"/>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D9E7C9D" w14:textId="77777777" w:rsidR="00194685" w:rsidRPr="00425C02" w:rsidRDefault="00000000" w:rsidP="00425C02">
            <w:pPr>
              <w:pStyle w:val="TableText"/>
            </w:pPr>
            <w:sdt>
              <w:sdtPr>
                <w:id w:val="-735938998"/>
                <w:placeholder>
                  <w:docPart w:val="310EA922B6DE244483C3D8A30131E259"/>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1F4D42" w14:textId="77777777" w:rsidR="00194685" w:rsidRPr="00425C02" w:rsidRDefault="00000000" w:rsidP="00425C02">
            <w:pPr>
              <w:pStyle w:val="TableText"/>
            </w:pPr>
            <w:sdt>
              <w:sdtPr>
                <w:id w:val="1879045688"/>
                <w:placeholder>
                  <w:docPart w:val="4A1728968E2EC84F8951F8A808C8FDC7"/>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E395A0" w14:textId="77777777" w:rsidR="00194685" w:rsidRPr="00425C02" w:rsidRDefault="00000000" w:rsidP="00425C02">
            <w:pPr>
              <w:pStyle w:val="TableText"/>
            </w:pPr>
            <w:sdt>
              <w:sdtPr>
                <w:id w:val="1874572296"/>
                <w:placeholder>
                  <w:docPart w:val="EF63D0E252F4FD43BEC8C06CB95CA6D7"/>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FDAE4" w14:textId="77777777" w:rsidR="00194685" w:rsidRPr="00425C02" w:rsidRDefault="00000000" w:rsidP="00425C02">
            <w:pPr>
              <w:pStyle w:val="TableText"/>
            </w:pPr>
            <w:sdt>
              <w:sdtPr>
                <w:id w:val="1524209756"/>
                <w:placeholder>
                  <w:docPart w:val="8AE03DDEFA4EFB4880029043AF08928F"/>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4AD2669" w14:textId="77777777" w:rsidR="00194685" w:rsidRPr="00425C02" w:rsidRDefault="00000000" w:rsidP="00425C02">
            <w:pPr>
              <w:pStyle w:val="TableText"/>
            </w:pPr>
            <w:sdt>
              <w:sdtPr>
                <w:id w:val="1622421411"/>
                <w:placeholder>
                  <w:docPart w:val="833CB0E48DCA9143A72DD3C1F56F9E66"/>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1A74BDB" w14:textId="77777777" w:rsidR="00194685" w:rsidRPr="00425C02" w:rsidRDefault="00000000" w:rsidP="00425C02">
            <w:pPr>
              <w:pStyle w:val="TableText"/>
            </w:pPr>
            <w:sdt>
              <w:sdtPr>
                <w:id w:val="-1751342361"/>
                <w:placeholder>
                  <w:docPart w:val="2ED54ABA5C74AF49A807E71DF5C950E9"/>
                </w:placeholder>
                <w:temporary/>
                <w:showingPlcHdr/>
                <w15:appearance w15:val="hidden"/>
              </w:sdtPr>
              <w:sdtContent>
                <w:r w:rsidR="009128D7" w:rsidRPr="00425C02">
                  <w:t>($5,000)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A15F5DD" w14:textId="77777777" w:rsidR="00194685" w:rsidRPr="00425C02" w:rsidRDefault="00000000" w:rsidP="00425C02">
            <w:pPr>
              <w:pStyle w:val="TableText"/>
            </w:pPr>
            <w:sdt>
              <w:sdtPr>
                <w:id w:val="1004636808"/>
                <w:placeholder>
                  <w:docPart w:val="8BD591FE0956B64387B1855714DCEC22"/>
                </w:placeholder>
                <w:temporary/>
                <w:showingPlcHdr/>
                <w15:appearance w15:val="hidden"/>
              </w:sdtPr>
              <w:sdtContent>
                <w:r w:rsidR="009128D7" w:rsidRPr="00425C02">
                  <w:t>($5,000)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785E8F0" w14:textId="77777777" w:rsidR="00194685" w:rsidRPr="00425C02" w:rsidRDefault="00000000" w:rsidP="00425C02">
            <w:pPr>
              <w:pStyle w:val="TableText"/>
            </w:pPr>
            <w:sdt>
              <w:sdtPr>
                <w:id w:val="1760178481"/>
                <w:placeholder>
                  <w:docPart w:val="0263ACFB53EB124A89094A458C78E2BB"/>
                </w:placeholder>
                <w:temporary/>
                <w:showingPlcHdr/>
                <w15:appearance w15:val="hidden"/>
              </w:sdtPr>
              <w:sdtContent>
                <w:r w:rsidR="009128D7" w:rsidRPr="00425C02">
                  <w:t>($60,000)</w:t>
                </w:r>
              </w:sdtContent>
            </w:sdt>
          </w:p>
        </w:tc>
      </w:tr>
      <w:tr w:rsidR="00E23B8F" w:rsidRPr="00425C02" w14:paraId="7E79C14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A686E9D" w14:textId="77777777" w:rsidR="00194685" w:rsidRPr="00425C02" w:rsidRDefault="00000000" w:rsidP="00425C02">
            <w:pPr>
              <w:pStyle w:val="TableText"/>
            </w:pPr>
            <w:sdt>
              <w:sdtPr>
                <w:id w:val="-483091906"/>
                <w:placeholder>
                  <w:docPart w:val="7696B93C5EDBB848B7FEB90D1EFECAA0"/>
                </w:placeholder>
                <w:temporary/>
                <w:showingPlcHdr/>
                <w15:appearance w15:val="hidden"/>
              </w:sdtPr>
              <w:sdtContent>
                <w:r w:rsidR="0092600A" w:rsidRPr="00425C02">
                  <w:t>Service Revenue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686D6D" w14:textId="77777777" w:rsidR="00194685" w:rsidRPr="00425C02" w:rsidRDefault="00000000" w:rsidP="00425C02">
            <w:pPr>
              <w:pStyle w:val="TableText"/>
            </w:pPr>
            <w:sdt>
              <w:sdtPr>
                <w:id w:val="-1122769714"/>
                <w:placeholder>
                  <w:docPart w:val="878097DCEE445644B45D966F620C5683"/>
                </w:placeholder>
                <w:temporary/>
                <w:showingPlcHdr/>
                <w15:appearance w15:val="hidden"/>
              </w:sdtPr>
              <w:sdtContent>
                <w:r w:rsidR="008A60B8"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3ADA1F" w14:textId="77777777" w:rsidR="00194685" w:rsidRPr="00425C02" w:rsidRDefault="00000000" w:rsidP="00425C02">
            <w:pPr>
              <w:pStyle w:val="TableText"/>
            </w:pPr>
            <w:sdt>
              <w:sdtPr>
                <w:id w:val="-1388103826"/>
                <w:placeholder>
                  <w:docPart w:val="946330F08072174A809D5D7C50DF28A4"/>
                </w:placeholder>
                <w:temporary/>
                <w:showingPlcHdr/>
                <w15:appearance w15:val="hidden"/>
              </w:sdtPr>
              <w:sdtContent>
                <w:r w:rsidR="008A60B8"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4CEA3D7" w14:textId="77777777" w:rsidR="00194685" w:rsidRPr="00425C02" w:rsidRDefault="00000000" w:rsidP="00425C02">
            <w:pPr>
              <w:pStyle w:val="TableText"/>
            </w:pPr>
            <w:sdt>
              <w:sdtPr>
                <w:id w:val="-875853201"/>
                <w:placeholder>
                  <w:docPart w:val="575DFD90233FAC419646CC387B2EBE9E"/>
                </w:placeholder>
                <w:temporary/>
                <w:showingPlcHdr/>
                <w15:appearance w15:val="hidden"/>
              </w:sdtPr>
              <w:sdtContent>
                <w:r w:rsidR="008A60B8"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703B02" w14:textId="77777777" w:rsidR="00194685" w:rsidRPr="00425C02" w:rsidRDefault="00000000" w:rsidP="00425C02">
            <w:pPr>
              <w:pStyle w:val="TableText"/>
            </w:pPr>
            <w:sdt>
              <w:sdtPr>
                <w:id w:val="-1866657783"/>
                <w:placeholder>
                  <w:docPart w:val="11E1464F608D5045B9D060F7924EF388"/>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A9495A4" w14:textId="77777777" w:rsidR="00194685" w:rsidRPr="00425C02" w:rsidRDefault="00000000" w:rsidP="00425C02">
            <w:pPr>
              <w:pStyle w:val="TableText"/>
            </w:pPr>
            <w:sdt>
              <w:sdtPr>
                <w:id w:val="-948779129"/>
                <w:placeholder>
                  <w:docPart w:val="65CA253165D84A45823905ABEA8E4F76"/>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13D8D37" w14:textId="77777777" w:rsidR="00194685" w:rsidRPr="00425C02" w:rsidRDefault="00000000" w:rsidP="00425C02">
            <w:pPr>
              <w:pStyle w:val="TableText"/>
            </w:pPr>
            <w:sdt>
              <w:sdtPr>
                <w:id w:val="-1927880450"/>
                <w:placeholder>
                  <w:docPart w:val="E40E168D646452469B83A68F52A02CBB"/>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5F729C" w14:textId="77777777" w:rsidR="00194685" w:rsidRPr="00425C02" w:rsidRDefault="00000000" w:rsidP="00425C02">
            <w:pPr>
              <w:pStyle w:val="TableText"/>
            </w:pPr>
            <w:sdt>
              <w:sdtPr>
                <w:id w:val="-182357846"/>
                <w:placeholder>
                  <w:docPart w:val="02DBAB9C14FA6742B37809FF5AE24E81"/>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BCBFC9" w14:textId="77777777" w:rsidR="00194685" w:rsidRPr="00425C02" w:rsidRDefault="00000000" w:rsidP="00425C02">
            <w:pPr>
              <w:pStyle w:val="TableText"/>
            </w:pPr>
            <w:sdt>
              <w:sdtPr>
                <w:id w:val="1419062577"/>
                <w:placeholder>
                  <w:docPart w:val="89F4C8E923C31C4DA72C95D78409B044"/>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165830" w14:textId="77777777" w:rsidR="00194685" w:rsidRPr="00425C02" w:rsidRDefault="00000000" w:rsidP="00425C02">
            <w:pPr>
              <w:pStyle w:val="TableText"/>
            </w:pPr>
            <w:sdt>
              <w:sdtPr>
                <w:id w:val="1041859869"/>
                <w:placeholder>
                  <w:docPart w:val="1F7B975AFAC25C498A6F2C0C769E59C2"/>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541FEEE" w14:textId="77777777" w:rsidR="00194685" w:rsidRPr="00425C02" w:rsidRDefault="00000000" w:rsidP="00425C02">
            <w:pPr>
              <w:pStyle w:val="TableText"/>
            </w:pPr>
            <w:sdt>
              <w:sdtPr>
                <w:id w:val="1400013725"/>
                <w:placeholder>
                  <w:docPart w:val="DCC22552224147469F63B7DC23953A31"/>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DDD3F7" w14:textId="77777777" w:rsidR="00194685" w:rsidRPr="00425C02" w:rsidRDefault="00000000" w:rsidP="00425C02">
            <w:pPr>
              <w:pStyle w:val="TableText"/>
            </w:pPr>
            <w:sdt>
              <w:sdtPr>
                <w:id w:val="-1593850869"/>
                <w:placeholder>
                  <w:docPart w:val="93FED5C20346AF40A5EBC0AF55F6FEEA"/>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198CF6" w14:textId="77777777" w:rsidR="00194685" w:rsidRPr="00425C02" w:rsidRDefault="00000000" w:rsidP="00425C02">
            <w:pPr>
              <w:pStyle w:val="TableText"/>
            </w:pPr>
            <w:sdt>
              <w:sdtPr>
                <w:id w:val="1887598922"/>
                <w:placeholder>
                  <w:docPart w:val="BBF7E826817E3043A9C5A334925E0693"/>
                </w:placeholder>
                <w:temporary/>
                <w:showingPlcHdr/>
                <w15:appearance w15:val="hidden"/>
              </w:sdtPr>
              <w:sdtContent>
                <w:r w:rsidR="008A60B8"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B41983A" w14:textId="77777777" w:rsidR="00194685" w:rsidRPr="00425C02" w:rsidRDefault="00000000" w:rsidP="00425C02">
            <w:pPr>
              <w:pStyle w:val="TableText"/>
            </w:pPr>
            <w:sdt>
              <w:sdtPr>
                <w:id w:val="-742411456"/>
                <w:placeholder>
                  <w:docPart w:val="4025AA9B0EFE754480DD02E598485860"/>
                </w:placeholder>
                <w:temporary/>
                <w:showingPlcHdr/>
                <w15:appearance w15:val="hidden"/>
              </w:sdtPr>
              <w:sdtContent>
                <w:r w:rsidR="008A60B8" w:rsidRPr="00425C02">
                  <w:t>$0</w:t>
                </w:r>
              </w:sdtContent>
            </w:sdt>
          </w:p>
        </w:tc>
      </w:tr>
      <w:tr w:rsidR="00E23B8F" w:rsidRPr="00425C02" w14:paraId="1322F715"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FF7F92A" w14:textId="77777777" w:rsidR="00194685" w:rsidRPr="00425C02" w:rsidRDefault="00000000" w:rsidP="00425C02">
            <w:pPr>
              <w:pStyle w:val="TableText"/>
            </w:pPr>
            <w:sdt>
              <w:sdtPr>
                <w:id w:val="-1902436966"/>
                <w:placeholder>
                  <w:docPart w:val="3F3607771A104345B3F706B7D03AF507"/>
                </w:placeholder>
                <w:temporary/>
                <w:showingPlcHdr/>
                <w15:appearance w15:val="hidden"/>
              </w:sdtPr>
              <w:sdtContent>
                <w:r w:rsidR="0092600A" w:rsidRPr="00425C02">
                  <w:t>Other Revenue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1E8139" w14:textId="77777777" w:rsidR="00194685" w:rsidRPr="00425C02" w:rsidRDefault="00000000" w:rsidP="00425C02">
            <w:pPr>
              <w:pStyle w:val="TableText"/>
            </w:pPr>
            <w:sdt>
              <w:sdtPr>
                <w:id w:val="712085571"/>
                <w:placeholder>
                  <w:docPart w:val="AA6C0B38FDB86A40B42EFE062AF2EDAD"/>
                </w:placeholder>
                <w:temporary/>
                <w:showingPlcHdr/>
                <w15:appearance w15:val="hidden"/>
              </w:sdtPr>
              <w:sdtContent>
                <w:r w:rsidR="008A60B8"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8502DB1" w14:textId="77777777" w:rsidR="00194685" w:rsidRPr="00425C02" w:rsidRDefault="00000000" w:rsidP="00425C02">
            <w:pPr>
              <w:pStyle w:val="TableText"/>
            </w:pPr>
            <w:sdt>
              <w:sdtPr>
                <w:id w:val="154186712"/>
                <w:placeholder>
                  <w:docPart w:val="1E9A0B39DD4C224CA592CCCC631618F5"/>
                </w:placeholder>
                <w:temporary/>
                <w:showingPlcHdr/>
                <w15:appearance w15:val="hidden"/>
              </w:sdtPr>
              <w:sdtContent>
                <w:r w:rsidR="008A60B8"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F5ABCD" w14:textId="77777777" w:rsidR="00194685" w:rsidRPr="00425C02" w:rsidRDefault="00000000" w:rsidP="00425C02">
            <w:pPr>
              <w:pStyle w:val="TableText"/>
            </w:pPr>
            <w:sdt>
              <w:sdtPr>
                <w:id w:val="1113789760"/>
                <w:placeholder>
                  <w:docPart w:val="56B92162BB9FB64A807D7D8A023995DE"/>
                </w:placeholder>
                <w:temporary/>
                <w:showingPlcHdr/>
                <w15:appearance w15:val="hidden"/>
              </w:sdtPr>
              <w:sdtContent>
                <w:r w:rsidR="008A60B8"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CCC2C5" w14:textId="77777777" w:rsidR="00194685" w:rsidRPr="00425C02" w:rsidRDefault="00000000" w:rsidP="00425C02">
            <w:pPr>
              <w:pStyle w:val="TableText"/>
            </w:pPr>
            <w:sdt>
              <w:sdtPr>
                <w:id w:val="-1628078661"/>
                <w:placeholder>
                  <w:docPart w:val="6F201ACCC4EAB14DBF89E42C5ACBC79C"/>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F58DD9A" w14:textId="77777777" w:rsidR="00194685" w:rsidRPr="00425C02" w:rsidRDefault="00000000" w:rsidP="00425C02">
            <w:pPr>
              <w:pStyle w:val="TableText"/>
            </w:pPr>
            <w:sdt>
              <w:sdtPr>
                <w:id w:val="-1981453609"/>
                <w:placeholder>
                  <w:docPart w:val="6127C7FD1C753441A347635679652A2B"/>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3A3537" w14:textId="77777777" w:rsidR="00194685" w:rsidRPr="00425C02" w:rsidRDefault="00000000" w:rsidP="00425C02">
            <w:pPr>
              <w:pStyle w:val="TableText"/>
            </w:pPr>
            <w:sdt>
              <w:sdtPr>
                <w:id w:val="-2000264643"/>
                <w:placeholder>
                  <w:docPart w:val="0BF00F24538E0F4787824B69C620C751"/>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7183169" w14:textId="77777777" w:rsidR="00194685" w:rsidRPr="00425C02" w:rsidRDefault="00000000" w:rsidP="00425C02">
            <w:pPr>
              <w:pStyle w:val="TableText"/>
            </w:pPr>
            <w:sdt>
              <w:sdtPr>
                <w:id w:val="-353491148"/>
                <w:placeholder>
                  <w:docPart w:val="D6F10EAB0959D34D972EED0FD44F2DE7"/>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2C45FD" w14:textId="77777777" w:rsidR="00194685" w:rsidRPr="00425C02" w:rsidRDefault="00000000" w:rsidP="00425C02">
            <w:pPr>
              <w:pStyle w:val="TableText"/>
            </w:pPr>
            <w:sdt>
              <w:sdtPr>
                <w:id w:val="-1042515084"/>
                <w:placeholder>
                  <w:docPart w:val="5FB0C31E8198AB41B63E41F47C103B49"/>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B85C145" w14:textId="77777777" w:rsidR="00194685" w:rsidRPr="00425C02" w:rsidRDefault="00000000" w:rsidP="00425C02">
            <w:pPr>
              <w:pStyle w:val="TableText"/>
            </w:pPr>
            <w:sdt>
              <w:sdtPr>
                <w:id w:val="-419795812"/>
                <w:placeholder>
                  <w:docPart w:val="C4C86CDDAB86B6449024D50E53D76858"/>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5543D0D" w14:textId="77777777" w:rsidR="00194685" w:rsidRPr="00425C02" w:rsidRDefault="00000000" w:rsidP="00425C02">
            <w:pPr>
              <w:pStyle w:val="TableText"/>
            </w:pPr>
            <w:sdt>
              <w:sdtPr>
                <w:id w:val="-1172869529"/>
                <w:placeholder>
                  <w:docPart w:val="B3DB584A8E6C434DB7AF20C8619265B6"/>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B6CC0D" w14:textId="77777777" w:rsidR="00194685" w:rsidRPr="00425C02" w:rsidRDefault="00000000" w:rsidP="00425C02">
            <w:pPr>
              <w:pStyle w:val="TableText"/>
            </w:pPr>
            <w:sdt>
              <w:sdtPr>
                <w:id w:val="2020727541"/>
                <w:placeholder>
                  <w:docPart w:val="CBA4FCCC53A45D48B1EF76E6A51CEA31"/>
                </w:placeholder>
                <w:temporary/>
                <w:showingPlcHdr/>
                <w15:appearance w15:val="hidden"/>
              </w:sdtPr>
              <w:sdtContent>
                <w:r w:rsidR="008A60B8"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BEEEA2" w14:textId="77777777" w:rsidR="00194685" w:rsidRPr="00425C02" w:rsidRDefault="00000000" w:rsidP="00425C02">
            <w:pPr>
              <w:pStyle w:val="TableText"/>
            </w:pPr>
            <w:sdt>
              <w:sdtPr>
                <w:id w:val="1067148561"/>
                <w:placeholder>
                  <w:docPart w:val="730D9630505A4845B68236E8628D2EEE"/>
                </w:placeholder>
                <w:temporary/>
                <w:showingPlcHdr/>
                <w15:appearance w15:val="hidden"/>
              </w:sdtPr>
              <w:sdtContent>
                <w:r w:rsidR="008A60B8"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DD58382" w14:textId="77777777" w:rsidR="00194685" w:rsidRPr="00425C02" w:rsidRDefault="00000000" w:rsidP="00425C02">
            <w:pPr>
              <w:pStyle w:val="TableText"/>
            </w:pPr>
            <w:sdt>
              <w:sdtPr>
                <w:id w:val="-479688603"/>
                <w:placeholder>
                  <w:docPart w:val="4D8FC77751F5BB49B5582AFBFB0315B9"/>
                </w:placeholder>
                <w:temporary/>
                <w:showingPlcHdr/>
                <w15:appearance w15:val="hidden"/>
              </w:sdtPr>
              <w:sdtContent>
                <w:r w:rsidR="008A60B8" w:rsidRPr="00425C02">
                  <w:t>$0</w:t>
                </w:r>
              </w:sdtContent>
            </w:sdt>
          </w:p>
        </w:tc>
      </w:tr>
      <w:tr w:rsidR="00E23B8F" w:rsidRPr="00425C02" w14:paraId="48163D6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F6DA6D6" w14:textId="77777777" w:rsidR="00194685" w:rsidRPr="00425C02" w:rsidRDefault="00000000" w:rsidP="00425C02">
            <w:pPr>
              <w:pStyle w:val="TableText"/>
            </w:pPr>
            <w:sdt>
              <w:sdtPr>
                <w:id w:val="-1500424184"/>
                <w:placeholder>
                  <w:docPart w:val="CC6C97C11619BE46B19976BAC428D265"/>
                </w:placeholder>
                <w:temporary/>
                <w:showingPlcHdr/>
                <w15:appearance w15:val="hidden"/>
              </w:sdtPr>
              <w:sdtContent>
                <w:r w:rsidR="0092600A" w:rsidRPr="00425C02">
                  <w:t>Net Sales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CA64126" w14:textId="77777777" w:rsidR="00194685" w:rsidRPr="00425C02" w:rsidRDefault="00000000" w:rsidP="00425C02">
            <w:pPr>
              <w:pStyle w:val="TableText"/>
            </w:pPr>
            <w:sdt>
              <w:sdtPr>
                <w:id w:val="-1382008194"/>
                <w:placeholder>
                  <w:docPart w:val="17C0D402A9A76F488C1CD996B3AA2473"/>
                </w:placeholder>
                <w:temporary/>
                <w:showingPlcHdr/>
                <w15:appearance w15:val="hidden"/>
              </w:sdtPr>
              <w:sdtContent>
                <w:r w:rsidR="008A60B8" w:rsidRPr="00425C02">
                  <w:t>$</w:t>
                </w:r>
                <w:r w:rsidR="008A60B8">
                  <w:t>75,00</w:t>
                </w:r>
                <w:r w:rsidR="008A60B8" w:rsidRPr="00425C02">
                  <w:t>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11E2DBD" w14:textId="77777777" w:rsidR="00194685" w:rsidRPr="00425C02" w:rsidRDefault="00000000" w:rsidP="00425C02">
            <w:pPr>
              <w:pStyle w:val="TableText"/>
            </w:pPr>
            <w:sdt>
              <w:sdtPr>
                <w:id w:val="720174156"/>
                <w:placeholder>
                  <w:docPart w:val="CF6FB75E8D0A1641A9291FA671BCDF40"/>
                </w:placeholder>
                <w:temporary/>
                <w:showingPlcHdr/>
                <w15:appearance w15:val="hidden"/>
              </w:sdtPr>
              <w:sdtContent>
                <w:r w:rsidR="008A60B8" w:rsidRPr="00425C02">
                  <w:t>$</w:t>
                </w:r>
                <w:r w:rsidR="008A60B8">
                  <w:t>75,00</w:t>
                </w:r>
                <w:r w:rsidR="008A60B8" w:rsidRPr="00425C02">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DCD8AE5" w14:textId="77777777" w:rsidR="00194685" w:rsidRPr="00425C02" w:rsidRDefault="00000000" w:rsidP="00425C02">
            <w:pPr>
              <w:pStyle w:val="TableText"/>
            </w:pPr>
            <w:sdt>
              <w:sdtPr>
                <w:id w:val="172699627"/>
                <w:placeholder>
                  <w:docPart w:val="83CC367FA2B31847AFD7749AD0AB0960"/>
                </w:placeholder>
                <w:temporary/>
                <w:showingPlcHdr/>
                <w15:appearance w15:val="hidden"/>
              </w:sdtPr>
              <w:sdtContent>
                <w:r w:rsidR="008A60B8" w:rsidRPr="00425C02">
                  <w:t>$</w:t>
                </w:r>
                <w:r w:rsidR="008A60B8">
                  <w:t>75,00</w:t>
                </w:r>
                <w:r w:rsidR="008A60B8" w:rsidRPr="00425C02">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5647DD" w14:textId="77777777" w:rsidR="00194685" w:rsidRPr="00425C02" w:rsidRDefault="00000000" w:rsidP="00425C02">
            <w:pPr>
              <w:pStyle w:val="TableText"/>
            </w:pPr>
            <w:sdt>
              <w:sdtPr>
                <w:id w:val="1730960215"/>
                <w:placeholder>
                  <w:docPart w:val="3F7681C88FC1034FBD86EE38D672A81B"/>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60FA681" w14:textId="77777777" w:rsidR="00194685" w:rsidRPr="00425C02" w:rsidRDefault="00000000" w:rsidP="00425C02">
            <w:pPr>
              <w:pStyle w:val="TableText"/>
            </w:pPr>
            <w:sdt>
              <w:sdtPr>
                <w:id w:val="480205200"/>
                <w:placeholder>
                  <w:docPart w:val="3F69404C2E7CC843AB9B891BF628705E"/>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17365B4" w14:textId="77777777" w:rsidR="00194685" w:rsidRPr="00425C02" w:rsidRDefault="00000000" w:rsidP="00425C02">
            <w:pPr>
              <w:pStyle w:val="TableText"/>
            </w:pPr>
            <w:sdt>
              <w:sdtPr>
                <w:id w:val="-222675383"/>
                <w:placeholder>
                  <w:docPart w:val="266E96923D7DA847A95864095940A5D6"/>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3115EC5" w14:textId="77777777" w:rsidR="00194685" w:rsidRPr="00425C02" w:rsidRDefault="00000000" w:rsidP="00425C02">
            <w:pPr>
              <w:pStyle w:val="TableText"/>
            </w:pPr>
            <w:sdt>
              <w:sdtPr>
                <w:id w:val="-1933805963"/>
                <w:placeholder>
                  <w:docPart w:val="5F0ACB411599F147A043342C7B2969EB"/>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6D5DC5" w14:textId="77777777" w:rsidR="00194685" w:rsidRPr="00425C02" w:rsidRDefault="00000000" w:rsidP="00425C02">
            <w:pPr>
              <w:pStyle w:val="TableText"/>
            </w:pPr>
            <w:sdt>
              <w:sdtPr>
                <w:id w:val="-911847287"/>
                <w:placeholder>
                  <w:docPart w:val="84BF454918659A48B541D144F494950A"/>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AB31CDE" w14:textId="77777777" w:rsidR="00194685" w:rsidRPr="00425C02" w:rsidRDefault="00000000" w:rsidP="00425C02">
            <w:pPr>
              <w:pStyle w:val="TableText"/>
            </w:pPr>
            <w:sdt>
              <w:sdtPr>
                <w:id w:val="1946577991"/>
                <w:placeholder>
                  <w:docPart w:val="323C0E8B69C78540A36E544768C04968"/>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67435F" w14:textId="77777777" w:rsidR="00194685" w:rsidRPr="00425C02" w:rsidRDefault="00000000" w:rsidP="00425C02">
            <w:pPr>
              <w:pStyle w:val="TableText"/>
            </w:pPr>
            <w:sdt>
              <w:sdtPr>
                <w:id w:val="-1711949236"/>
                <w:placeholder>
                  <w:docPart w:val="4690E99E794E884CAD383A28061688B2"/>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8905B5D" w14:textId="77777777" w:rsidR="00194685" w:rsidRPr="00425C02" w:rsidRDefault="00000000" w:rsidP="00425C02">
            <w:pPr>
              <w:pStyle w:val="TableText"/>
            </w:pPr>
            <w:sdt>
              <w:sdtPr>
                <w:id w:val="-177352036"/>
                <w:placeholder>
                  <w:docPart w:val="9FD4042050CDE44FA6BF1FE69FCD8286"/>
                </w:placeholder>
                <w:temporary/>
                <w:showingPlcHdr/>
                <w15:appearance w15:val="hidden"/>
              </w:sdtPr>
              <w:sdtContent>
                <w:r w:rsidR="008A60B8" w:rsidRPr="00425C02">
                  <w:t>$</w:t>
                </w:r>
                <w:r w:rsidR="008A60B8">
                  <w:t>75,00</w:t>
                </w:r>
                <w:r w:rsidR="008A60B8" w:rsidRPr="00425C02">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50E0668" w14:textId="77777777" w:rsidR="00194685" w:rsidRPr="00425C02" w:rsidRDefault="00000000" w:rsidP="00425C02">
            <w:pPr>
              <w:pStyle w:val="TableText"/>
            </w:pPr>
            <w:sdt>
              <w:sdtPr>
                <w:id w:val="-805085798"/>
                <w:placeholder>
                  <w:docPart w:val="AEB2F38C72C3D243B402F4BD6433504B"/>
                </w:placeholder>
                <w:temporary/>
                <w:showingPlcHdr/>
                <w15:appearance w15:val="hidden"/>
              </w:sdtPr>
              <w:sdtContent>
                <w:r w:rsidR="008A60B8" w:rsidRPr="00425C02">
                  <w:t>$</w:t>
                </w:r>
                <w:r w:rsidR="008A60B8">
                  <w:t>75,00</w:t>
                </w:r>
                <w:r w:rsidR="008A60B8" w:rsidRPr="00425C02">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61894EE" w14:textId="77777777" w:rsidR="00194685" w:rsidRPr="00425C02" w:rsidRDefault="00000000" w:rsidP="00425C02">
            <w:pPr>
              <w:pStyle w:val="TableText"/>
            </w:pPr>
            <w:sdt>
              <w:sdtPr>
                <w:id w:val="-654994369"/>
                <w:placeholder>
                  <w:docPart w:val="E076A4824A9BB141A9041E4CF684E7B6"/>
                </w:placeholder>
                <w:temporary/>
                <w:showingPlcHdr/>
                <w15:appearance w15:val="hidden"/>
              </w:sdtPr>
              <w:sdtContent>
                <w:r w:rsidR="008A60B8" w:rsidRPr="00425C02">
                  <w:t>$900,000</w:t>
                </w:r>
              </w:sdtContent>
            </w:sdt>
          </w:p>
        </w:tc>
      </w:tr>
      <w:tr w:rsidR="00E23B8F" w:rsidRPr="00425C02" w14:paraId="364736B1"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83FB666" w14:textId="77777777" w:rsidR="00194685" w:rsidRPr="00425C02" w:rsidRDefault="00000000" w:rsidP="00425C02">
            <w:pPr>
              <w:pStyle w:val="TableText"/>
            </w:pPr>
            <w:sdt>
              <w:sdtPr>
                <w:id w:val="-1892953334"/>
                <w:placeholder>
                  <w:docPart w:val="36A97043AD5A9440BCF31A14700D4C7C"/>
                </w:placeholder>
                <w:temporary/>
                <w:showingPlcHdr/>
                <w15:appearance w15:val="hidden"/>
              </w:sdtPr>
              <w:sdtContent>
                <w:r w:rsidR="0092600A" w:rsidRPr="00425C02">
                  <w:t>Cost of Goods Sold</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F45302F" w14:textId="77777777" w:rsidR="00194685" w:rsidRPr="00425C02" w:rsidRDefault="00000000" w:rsidP="00425C02">
            <w:pPr>
              <w:pStyle w:val="TableText"/>
            </w:pPr>
            <w:sdt>
              <w:sdtPr>
                <w:id w:val="843214337"/>
                <w:placeholder>
                  <w:docPart w:val="89630D7082A8494AA6D14B2CCD082FB4"/>
                </w:placeholder>
                <w:temporary/>
                <w:showingPlcHdr/>
                <w15:appearance w15:val="hidden"/>
              </w:sdtPr>
              <w:sdtContent>
                <w:r w:rsidR="008A60B8" w:rsidRPr="00425C02">
                  <w:t>$</w:t>
                </w:r>
                <w:r w:rsidR="008A60B8">
                  <w:t>1,00</w:t>
                </w:r>
                <w:r w:rsidR="008A60B8" w:rsidRPr="00425C02">
                  <w:t>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C565FB3" w14:textId="77777777" w:rsidR="00194685" w:rsidRPr="00425C02" w:rsidRDefault="00000000" w:rsidP="00425C02">
            <w:pPr>
              <w:pStyle w:val="TableText"/>
            </w:pPr>
            <w:sdt>
              <w:sdtPr>
                <w:id w:val="-1145736656"/>
                <w:placeholder>
                  <w:docPart w:val="AFA7C212635E1E448255E1B45F4C9082"/>
                </w:placeholder>
                <w:temporary/>
                <w:showingPlcHdr/>
                <w15:appearance w15:val="hidden"/>
              </w:sdtPr>
              <w:sdtContent>
                <w:r w:rsidR="008A60B8" w:rsidRPr="00425C02">
                  <w:t>$</w:t>
                </w:r>
                <w:r w:rsidR="008A60B8">
                  <w:t>1,00</w:t>
                </w:r>
                <w:r w:rsidR="008A60B8" w:rsidRPr="00425C02">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8A2540F" w14:textId="77777777" w:rsidR="00194685" w:rsidRPr="00425C02" w:rsidRDefault="00000000" w:rsidP="00425C02">
            <w:pPr>
              <w:pStyle w:val="TableText"/>
            </w:pPr>
            <w:sdt>
              <w:sdtPr>
                <w:id w:val="-1606500443"/>
                <w:placeholder>
                  <w:docPart w:val="98EC9476B5BD48458933FC94681DC901"/>
                </w:placeholder>
                <w:temporary/>
                <w:showingPlcHdr/>
                <w15:appearance w15:val="hidden"/>
              </w:sdtPr>
              <w:sdtContent>
                <w:r w:rsidR="008A60B8" w:rsidRPr="00425C02">
                  <w:t>$</w:t>
                </w:r>
                <w:r w:rsidR="008A60B8">
                  <w:t>1,00</w:t>
                </w:r>
                <w:r w:rsidR="008A60B8" w:rsidRPr="00425C02">
                  <w:t>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7F8B02" w14:textId="77777777" w:rsidR="00194685" w:rsidRPr="00425C02" w:rsidRDefault="00000000" w:rsidP="00425C02">
            <w:pPr>
              <w:pStyle w:val="TableText"/>
            </w:pPr>
            <w:sdt>
              <w:sdtPr>
                <w:id w:val="1105857377"/>
                <w:placeholder>
                  <w:docPart w:val="64262429EA7EEF4FB030FF548D13B30E"/>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604911D" w14:textId="77777777" w:rsidR="00194685" w:rsidRPr="00425C02" w:rsidRDefault="00000000" w:rsidP="00425C02">
            <w:pPr>
              <w:pStyle w:val="TableText"/>
            </w:pPr>
            <w:sdt>
              <w:sdtPr>
                <w:id w:val="-53086007"/>
                <w:placeholder>
                  <w:docPart w:val="21F669884CFC3146AAC303564ADFCF47"/>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83FC0A7" w14:textId="77777777" w:rsidR="00194685" w:rsidRPr="00425C02" w:rsidRDefault="00000000" w:rsidP="00425C02">
            <w:pPr>
              <w:pStyle w:val="TableText"/>
            </w:pPr>
            <w:sdt>
              <w:sdtPr>
                <w:id w:val="361552477"/>
                <w:placeholder>
                  <w:docPart w:val="B91E80BFB6000940B70CD425FBE3FAD1"/>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0CEAC92" w14:textId="77777777" w:rsidR="00194685" w:rsidRPr="00425C02" w:rsidRDefault="00000000" w:rsidP="00425C02">
            <w:pPr>
              <w:pStyle w:val="TableText"/>
            </w:pPr>
            <w:sdt>
              <w:sdtPr>
                <w:id w:val="-834136162"/>
                <w:placeholder>
                  <w:docPart w:val="5C95AF13E62B8C41A0CDC9333A781428"/>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BF3813" w14:textId="77777777" w:rsidR="00194685" w:rsidRPr="00425C02" w:rsidRDefault="00000000" w:rsidP="00425C02">
            <w:pPr>
              <w:pStyle w:val="TableText"/>
            </w:pPr>
            <w:sdt>
              <w:sdtPr>
                <w:id w:val="988670021"/>
                <w:placeholder>
                  <w:docPart w:val="C794BC754A0A7649875048760187B923"/>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9D72557" w14:textId="77777777" w:rsidR="00194685" w:rsidRPr="00425C02" w:rsidRDefault="00000000" w:rsidP="00425C02">
            <w:pPr>
              <w:pStyle w:val="TableText"/>
            </w:pPr>
            <w:sdt>
              <w:sdtPr>
                <w:id w:val="726811661"/>
                <w:placeholder>
                  <w:docPart w:val="F8FC04FF009D394DB45CC41049F353D0"/>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DC05EC8" w14:textId="77777777" w:rsidR="00194685" w:rsidRPr="00425C02" w:rsidRDefault="00000000" w:rsidP="00425C02">
            <w:pPr>
              <w:pStyle w:val="TableText"/>
            </w:pPr>
            <w:sdt>
              <w:sdtPr>
                <w:id w:val="-1074120994"/>
                <w:placeholder>
                  <w:docPart w:val="F946AAD873DB8B4AB4388BD3437878F0"/>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801193D" w14:textId="77777777" w:rsidR="00194685" w:rsidRPr="00425C02" w:rsidRDefault="00000000" w:rsidP="00425C02">
            <w:pPr>
              <w:pStyle w:val="TableText"/>
            </w:pPr>
            <w:sdt>
              <w:sdtPr>
                <w:id w:val="-2077509170"/>
                <w:placeholder>
                  <w:docPart w:val="75A30EDC00018B4BAB23219C4E232580"/>
                </w:placeholder>
                <w:temporary/>
                <w:showingPlcHdr/>
                <w15:appearance w15:val="hidden"/>
              </w:sdtPr>
              <w:sdtContent>
                <w:r w:rsidR="008A60B8" w:rsidRPr="00425C02">
                  <w:t>$</w:t>
                </w:r>
                <w:r w:rsidR="008A60B8">
                  <w:t>1,00</w:t>
                </w:r>
                <w:r w:rsidR="008A60B8" w:rsidRPr="00425C02">
                  <w:t>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D32194B" w14:textId="77777777" w:rsidR="00194685" w:rsidRPr="00425C02" w:rsidRDefault="00000000" w:rsidP="00425C02">
            <w:pPr>
              <w:pStyle w:val="TableText"/>
            </w:pPr>
            <w:sdt>
              <w:sdtPr>
                <w:id w:val="-768850782"/>
                <w:placeholder>
                  <w:docPart w:val="ACD8B61E5081EA4B9062F2EAFBA4006C"/>
                </w:placeholder>
                <w:temporary/>
                <w:showingPlcHdr/>
                <w15:appearance w15:val="hidden"/>
              </w:sdtPr>
              <w:sdtContent>
                <w:r w:rsidR="008A60B8" w:rsidRPr="00425C02">
                  <w:t>$</w:t>
                </w:r>
                <w:r w:rsidR="008A60B8">
                  <w:t>1,00</w:t>
                </w:r>
                <w:r w:rsidR="008A60B8" w:rsidRPr="00425C02">
                  <w:t>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46012DCF" w14:textId="77777777" w:rsidR="00194685" w:rsidRPr="00425C02" w:rsidRDefault="00000000" w:rsidP="00425C02">
            <w:pPr>
              <w:pStyle w:val="TableText"/>
            </w:pPr>
            <w:sdt>
              <w:sdtPr>
                <w:id w:val="1891683234"/>
                <w:placeholder>
                  <w:docPart w:val="3A43A9E14C72C0439FD32740AE7208A7"/>
                </w:placeholder>
                <w:temporary/>
                <w:showingPlcHdr/>
                <w15:appearance w15:val="hidden"/>
              </w:sdtPr>
              <w:sdtContent>
                <w:r w:rsidR="008A60B8" w:rsidRPr="00425C02">
                  <w:t>$</w:t>
                </w:r>
                <w:r w:rsidR="008A60B8">
                  <w:t>12,00</w:t>
                </w:r>
                <w:r w:rsidR="008A60B8" w:rsidRPr="00425C02">
                  <w:t>0</w:t>
                </w:r>
              </w:sdtContent>
            </w:sdt>
          </w:p>
        </w:tc>
      </w:tr>
      <w:tr w:rsidR="00E23B8F" w:rsidRPr="00425C02" w14:paraId="6C57E7F4"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6509EBA1" w14:textId="77777777" w:rsidR="00194685" w:rsidRPr="00425C02" w:rsidRDefault="00000000" w:rsidP="00425C02">
            <w:pPr>
              <w:pStyle w:val="TableText"/>
            </w:pPr>
            <w:sdt>
              <w:sdtPr>
                <w:id w:val="1544935434"/>
                <w:placeholder>
                  <w:docPart w:val="3591D9C257E2CB4DB35CF4482DE99D11"/>
                </w:placeholder>
                <w:temporary/>
                <w:showingPlcHdr/>
                <w15:appearance w15:val="hidden"/>
              </w:sdtPr>
              <w:sdtContent>
                <w:r w:rsidR="0092600A" w:rsidRPr="00425C02">
                  <w:t>Gross Profit</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A17CB1" w14:textId="77777777" w:rsidR="00194685" w:rsidRPr="00425C02" w:rsidRDefault="00000000" w:rsidP="00425C02">
            <w:pPr>
              <w:pStyle w:val="TableText"/>
            </w:pPr>
            <w:sdt>
              <w:sdtPr>
                <w:id w:val="-1586450255"/>
                <w:placeholder>
                  <w:docPart w:val="FE2747DCCDF8864086348C21ADA67C17"/>
                </w:placeholder>
                <w:temporary/>
                <w:showingPlcHdr/>
                <w15:appearance w15:val="hidden"/>
              </w:sdtPr>
              <w:sdtContent>
                <w:r w:rsidR="008A60B8" w:rsidRPr="00425C02">
                  <w:t>$</w:t>
                </w:r>
                <w:r w:rsidR="008A60B8">
                  <w:t>74,00</w:t>
                </w:r>
                <w:r w:rsidR="008A60B8" w:rsidRPr="00425C02">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98025" w14:textId="77777777" w:rsidR="00194685" w:rsidRPr="00425C02" w:rsidRDefault="00000000" w:rsidP="00425C02">
            <w:pPr>
              <w:pStyle w:val="TableText"/>
            </w:pPr>
            <w:sdt>
              <w:sdtPr>
                <w:id w:val="233902983"/>
                <w:placeholder>
                  <w:docPart w:val="75B52143D9B03F45AE620F0ADE7A6AED"/>
                </w:placeholder>
                <w:temporary/>
                <w:showingPlcHdr/>
                <w15:appearance w15:val="hidden"/>
              </w:sdtPr>
              <w:sdtContent>
                <w:r w:rsidR="00B6591A" w:rsidRPr="00425C02">
                  <w:t>$</w:t>
                </w:r>
                <w:r w:rsidR="00B6591A">
                  <w:t>74,00</w:t>
                </w:r>
                <w:r w:rsidR="00B6591A"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F5F039" w14:textId="77777777" w:rsidR="00194685" w:rsidRPr="00425C02" w:rsidRDefault="00000000" w:rsidP="00425C02">
            <w:pPr>
              <w:pStyle w:val="TableText"/>
            </w:pPr>
            <w:sdt>
              <w:sdtPr>
                <w:id w:val="1876880366"/>
                <w:placeholder>
                  <w:docPart w:val="55F0C4467AE1F44F95F934198BB83B10"/>
                </w:placeholder>
                <w:temporary/>
                <w:showingPlcHdr/>
                <w15:appearance w15:val="hidden"/>
              </w:sdtPr>
              <w:sdtContent>
                <w:r w:rsidR="00B6591A" w:rsidRPr="00425C02">
                  <w:t>$</w:t>
                </w:r>
                <w:r w:rsidR="00B6591A">
                  <w:t>74,00</w:t>
                </w:r>
                <w:r w:rsidR="00B6591A" w:rsidRPr="00425C02">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0D7A05" w14:textId="77777777" w:rsidR="00194685" w:rsidRPr="00425C02" w:rsidRDefault="00000000" w:rsidP="00425C02">
            <w:pPr>
              <w:pStyle w:val="TableText"/>
            </w:pPr>
            <w:sdt>
              <w:sdtPr>
                <w:id w:val="-587694512"/>
                <w:placeholder>
                  <w:docPart w:val="3F066C7C3866AB4189D630A7C18E0BC3"/>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0EFE50" w14:textId="77777777" w:rsidR="00194685" w:rsidRPr="00425C02" w:rsidRDefault="00000000" w:rsidP="00425C02">
            <w:pPr>
              <w:pStyle w:val="TableText"/>
            </w:pPr>
            <w:sdt>
              <w:sdtPr>
                <w:id w:val="-1918783940"/>
                <w:placeholder>
                  <w:docPart w:val="7367D29FF35E924693E3933AF30F5744"/>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3F1D81" w14:textId="77777777" w:rsidR="00194685" w:rsidRPr="00425C02" w:rsidRDefault="00000000" w:rsidP="00425C02">
            <w:pPr>
              <w:pStyle w:val="TableText"/>
            </w:pPr>
            <w:sdt>
              <w:sdtPr>
                <w:id w:val="804504910"/>
                <w:placeholder>
                  <w:docPart w:val="09E162871AEA4C4C847F95FFFBD503F4"/>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5B9A8F" w14:textId="77777777" w:rsidR="00194685" w:rsidRPr="00425C02" w:rsidRDefault="00000000" w:rsidP="00425C02">
            <w:pPr>
              <w:pStyle w:val="TableText"/>
            </w:pPr>
            <w:sdt>
              <w:sdtPr>
                <w:id w:val="950214151"/>
                <w:placeholder>
                  <w:docPart w:val="32FAAFCD4D4DF843A439AD56E75C62BF"/>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45185F" w14:textId="77777777" w:rsidR="00194685" w:rsidRPr="00425C02" w:rsidRDefault="00000000" w:rsidP="00425C02">
            <w:pPr>
              <w:pStyle w:val="TableText"/>
            </w:pPr>
            <w:sdt>
              <w:sdtPr>
                <w:id w:val="-967737030"/>
                <w:placeholder>
                  <w:docPart w:val="556BADFC004ACB469BED2D2C34BDF30D"/>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CC4C5BC" w14:textId="77777777" w:rsidR="00194685" w:rsidRPr="00425C02" w:rsidRDefault="00000000" w:rsidP="00425C02">
            <w:pPr>
              <w:pStyle w:val="TableText"/>
            </w:pPr>
            <w:sdt>
              <w:sdtPr>
                <w:id w:val="1269887225"/>
                <w:placeholder>
                  <w:docPart w:val="FB2F2C716A92AF48AC8125C6BC58964B"/>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E2933E" w14:textId="77777777" w:rsidR="00194685" w:rsidRPr="00425C02" w:rsidRDefault="00000000" w:rsidP="00425C02">
            <w:pPr>
              <w:pStyle w:val="TableText"/>
            </w:pPr>
            <w:sdt>
              <w:sdtPr>
                <w:id w:val="-1405836155"/>
                <w:placeholder>
                  <w:docPart w:val="A4D6AEFB716D514CB193C7FAA478E4B8"/>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37721C" w14:textId="77777777" w:rsidR="00194685" w:rsidRPr="00425C02" w:rsidRDefault="00000000" w:rsidP="00425C02">
            <w:pPr>
              <w:pStyle w:val="TableText"/>
            </w:pPr>
            <w:sdt>
              <w:sdtPr>
                <w:id w:val="-2070713792"/>
                <w:placeholder>
                  <w:docPart w:val="3FB2C003CEEFB84DB8B46BC43188DBF9"/>
                </w:placeholder>
                <w:temporary/>
                <w:showingPlcHdr/>
                <w15:appearance w15:val="hidden"/>
              </w:sdtPr>
              <w:sdtContent>
                <w:r w:rsidR="00B6591A" w:rsidRPr="00425C02">
                  <w:t>$</w:t>
                </w:r>
                <w:r w:rsidR="00B6591A">
                  <w:t>74,00</w:t>
                </w:r>
                <w:r w:rsidR="00B6591A" w:rsidRPr="00425C02">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218C0A" w14:textId="77777777" w:rsidR="00194685" w:rsidRPr="00425C02" w:rsidRDefault="00000000" w:rsidP="00425C02">
            <w:pPr>
              <w:pStyle w:val="TableText"/>
            </w:pPr>
            <w:sdt>
              <w:sdtPr>
                <w:id w:val="501091412"/>
                <w:placeholder>
                  <w:docPart w:val="5DCD5F4BFD257B4888E2F60C20F3D00A"/>
                </w:placeholder>
                <w:temporary/>
                <w:showingPlcHdr/>
                <w15:appearance w15:val="hidden"/>
              </w:sdtPr>
              <w:sdtContent>
                <w:r w:rsidR="00B6591A" w:rsidRPr="00425C02">
                  <w:t>$</w:t>
                </w:r>
                <w:r w:rsidR="00B6591A">
                  <w:t>74,00</w:t>
                </w:r>
                <w:r w:rsidR="00B6591A" w:rsidRPr="00425C02">
                  <w:t>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4A063CD1" w14:textId="77777777" w:rsidR="00194685" w:rsidRPr="00425C02" w:rsidRDefault="00000000" w:rsidP="00425C02">
            <w:pPr>
              <w:pStyle w:val="TableText"/>
            </w:pPr>
            <w:sdt>
              <w:sdtPr>
                <w:id w:val="326572913"/>
                <w:placeholder>
                  <w:docPart w:val="0D439E25784A11438751B5DBD15A7B70"/>
                </w:placeholder>
                <w:temporary/>
                <w:showingPlcHdr/>
                <w15:appearance w15:val="hidden"/>
              </w:sdtPr>
              <w:sdtContent>
                <w:r w:rsidR="00B6591A" w:rsidRPr="00425C02">
                  <w:t>$</w:t>
                </w:r>
                <w:r w:rsidR="00B6591A">
                  <w:t>888,00</w:t>
                </w:r>
                <w:r w:rsidR="00B6591A" w:rsidRPr="00425C02">
                  <w:t>0</w:t>
                </w:r>
              </w:sdtContent>
            </w:sdt>
          </w:p>
        </w:tc>
      </w:tr>
      <w:tr w:rsidR="00194685" w:rsidRPr="00425C02" w14:paraId="240482E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036A672B" w14:textId="77777777" w:rsidR="00194685" w:rsidRPr="00425C02" w:rsidRDefault="00194685" w:rsidP="00425C02">
            <w:pPr>
              <w:pStyle w:val="TableText"/>
            </w:pPr>
            <w:r w:rsidRPr="00425C02">
              <w:t> </w:t>
            </w:r>
          </w:p>
        </w:tc>
      </w:tr>
      <w:tr w:rsidR="00E23B8F" w:rsidRPr="00425C02" w14:paraId="1FB451A1"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5C1EF784" w14:textId="77777777" w:rsidR="00194685" w:rsidRPr="00425C02" w:rsidRDefault="00000000" w:rsidP="00425C02">
            <w:pPr>
              <w:pStyle w:val="Heading3"/>
            </w:pPr>
            <w:sdt>
              <w:sdtPr>
                <w:id w:val="451831606"/>
                <w:placeholder>
                  <w:docPart w:val="5C9F9F18FE1E234B997CFBEB6A50E9C1"/>
                </w:placeholder>
                <w:temporary/>
                <w:showingPlcHdr/>
                <w15:appearance w15:val="hidden"/>
              </w:sdtPr>
              <w:sdtContent>
                <w:r w:rsidR="00E23B8F" w:rsidRPr="00425C02">
                  <w:t>EXPENSES</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B0A58BF" w14:textId="77777777" w:rsidR="00194685" w:rsidRPr="00425C02" w:rsidRDefault="00000000" w:rsidP="00425C02">
            <w:pPr>
              <w:pStyle w:val="Heading3"/>
            </w:pPr>
            <w:sdt>
              <w:sdtPr>
                <w:id w:val="2082250072"/>
                <w:placeholder>
                  <w:docPart w:val="49C40D7332F10F40B40B0EA7E770A4DD"/>
                </w:placeholder>
                <w:temporary/>
                <w:showingPlcHdr/>
                <w15:appearance w15:val="hidden"/>
              </w:sdtPr>
              <w:sdtContent>
                <w:r w:rsidR="00E23B8F" w:rsidRPr="00495014">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6FB7067" w14:textId="77777777" w:rsidR="00194685" w:rsidRPr="00425C02" w:rsidRDefault="00000000" w:rsidP="00425C02">
            <w:pPr>
              <w:pStyle w:val="Heading3"/>
            </w:pPr>
            <w:sdt>
              <w:sdtPr>
                <w:id w:val="1385447093"/>
                <w:placeholder>
                  <w:docPart w:val="EDFB6D382F291A47A7236AB7B36C1D3C"/>
                </w:placeholder>
                <w:temporary/>
                <w:showingPlcHdr/>
                <w15:appearance w15:val="hidden"/>
              </w:sdtPr>
              <w:sdtContent>
                <w:r w:rsidR="00E23B8F" w:rsidRPr="00495014">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713F12A" w14:textId="77777777" w:rsidR="00194685" w:rsidRPr="00425C02" w:rsidRDefault="00000000" w:rsidP="00425C02">
            <w:pPr>
              <w:pStyle w:val="Heading3"/>
            </w:pPr>
            <w:sdt>
              <w:sdtPr>
                <w:id w:val="1898771806"/>
                <w:placeholder>
                  <w:docPart w:val="F4D70E54E866E644BC77A5737DA61666"/>
                </w:placeholder>
                <w:temporary/>
                <w:showingPlcHdr/>
                <w15:appearance w15:val="hidden"/>
              </w:sdtPr>
              <w:sdtContent>
                <w:r w:rsidR="00E23B8F" w:rsidRPr="00495014">
                  <w:t>MAR</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17B89E" w14:textId="77777777" w:rsidR="00194685" w:rsidRPr="00425C02" w:rsidRDefault="00000000" w:rsidP="00425C02">
            <w:pPr>
              <w:pStyle w:val="Heading3"/>
            </w:pPr>
            <w:sdt>
              <w:sdtPr>
                <w:id w:val="-313952952"/>
                <w:placeholder>
                  <w:docPart w:val="3F4FA01FCF22544F9A92992BC17EC769"/>
                </w:placeholder>
                <w:temporary/>
                <w:showingPlcHdr/>
                <w15:appearance w15:val="hidden"/>
              </w:sdtPr>
              <w:sdtContent>
                <w:r w:rsidR="00E23B8F" w:rsidRPr="00495014">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124F81" w14:textId="77777777" w:rsidR="00194685" w:rsidRPr="00425C02" w:rsidRDefault="00000000" w:rsidP="00425C02">
            <w:pPr>
              <w:pStyle w:val="Heading3"/>
            </w:pPr>
            <w:sdt>
              <w:sdtPr>
                <w:id w:val="-1558546298"/>
                <w:placeholder>
                  <w:docPart w:val="7F9A569C8AE6074990A437D61C5AD2BB"/>
                </w:placeholder>
                <w:temporary/>
                <w:showingPlcHdr/>
                <w15:appearance w15:val="hidden"/>
              </w:sdtPr>
              <w:sdtContent>
                <w:r w:rsidR="00E23B8F" w:rsidRPr="00495014">
                  <w:t>MAY</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80D3FE" w14:textId="77777777" w:rsidR="00194685" w:rsidRPr="00425C02" w:rsidRDefault="00000000" w:rsidP="00425C02">
            <w:pPr>
              <w:pStyle w:val="Heading3"/>
            </w:pPr>
            <w:sdt>
              <w:sdtPr>
                <w:id w:val="-716349871"/>
                <w:placeholder>
                  <w:docPart w:val="6FFF7B8B0833D34BA19369D2EB9F23E0"/>
                </w:placeholder>
                <w:temporary/>
                <w:showingPlcHdr/>
                <w15:appearance w15:val="hidden"/>
              </w:sdtPr>
              <w:sdtContent>
                <w:r w:rsidR="00E23B8F" w:rsidRPr="00495014">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E517FBB" w14:textId="77777777" w:rsidR="00194685" w:rsidRPr="00425C02" w:rsidRDefault="00000000" w:rsidP="00425C02">
            <w:pPr>
              <w:pStyle w:val="Heading3"/>
            </w:pPr>
            <w:sdt>
              <w:sdtPr>
                <w:id w:val="892695057"/>
                <w:placeholder>
                  <w:docPart w:val="5EC81BA3BF2B0E47A3B6D95E14936404"/>
                </w:placeholder>
                <w:temporary/>
                <w:showingPlcHdr/>
                <w15:appearance w15:val="hidden"/>
              </w:sdtPr>
              <w:sdtContent>
                <w:r w:rsidR="00E23B8F" w:rsidRPr="00495014">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9DF536" w14:textId="77777777" w:rsidR="00194685" w:rsidRPr="00425C02" w:rsidRDefault="00000000" w:rsidP="00425C02">
            <w:pPr>
              <w:pStyle w:val="Heading3"/>
            </w:pPr>
            <w:sdt>
              <w:sdtPr>
                <w:id w:val="-1527169866"/>
                <w:placeholder>
                  <w:docPart w:val="DA7FBFC6F3A3E645B0AC617ABB721E76"/>
                </w:placeholder>
                <w:temporary/>
                <w:showingPlcHdr/>
                <w15:appearance w15:val="hidden"/>
              </w:sdtPr>
              <w:sdtContent>
                <w:r w:rsidR="00E23B8F" w:rsidRPr="00495014">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D4EF02" w14:textId="77777777" w:rsidR="00194685" w:rsidRPr="00425C02" w:rsidRDefault="00000000" w:rsidP="00425C02">
            <w:pPr>
              <w:pStyle w:val="Heading3"/>
            </w:pPr>
            <w:sdt>
              <w:sdtPr>
                <w:id w:val="1220096038"/>
                <w:placeholder>
                  <w:docPart w:val="438815C15B8AA447B5E0815F2A0F37FC"/>
                </w:placeholder>
                <w:temporary/>
                <w:showingPlcHdr/>
                <w15:appearance w15:val="hidden"/>
              </w:sdtPr>
              <w:sdtContent>
                <w:r w:rsidR="00E23B8F" w:rsidRPr="00495014">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E20A21" w14:textId="77777777" w:rsidR="00194685" w:rsidRPr="00425C02" w:rsidRDefault="00000000" w:rsidP="00425C02">
            <w:pPr>
              <w:pStyle w:val="Heading3"/>
            </w:pPr>
            <w:sdt>
              <w:sdtPr>
                <w:id w:val="1633670735"/>
                <w:placeholder>
                  <w:docPart w:val="9ADFACB233408043BE5702D43D0ABDCD"/>
                </w:placeholder>
                <w:temporary/>
                <w:showingPlcHdr/>
                <w15:appearance w15:val="hidden"/>
              </w:sdtPr>
              <w:sdtContent>
                <w:r w:rsidR="00E23B8F" w:rsidRPr="00495014">
                  <w:t>OCT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AAB44C4" w14:textId="77777777" w:rsidR="00194685" w:rsidRPr="00425C02" w:rsidRDefault="00000000" w:rsidP="00425C02">
            <w:pPr>
              <w:pStyle w:val="Heading3"/>
            </w:pPr>
            <w:sdt>
              <w:sdtPr>
                <w:id w:val="1124968525"/>
                <w:placeholder>
                  <w:docPart w:val="3B98659F007C2A4BB3895377F26E3418"/>
                </w:placeholder>
                <w:temporary/>
                <w:showingPlcHdr/>
                <w15:appearance w15:val="hidden"/>
              </w:sdtPr>
              <w:sdtContent>
                <w:r w:rsidR="00E23B8F" w:rsidRPr="00495014">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79F68F" w14:textId="77777777" w:rsidR="00194685" w:rsidRPr="00425C02" w:rsidRDefault="00000000" w:rsidP="00425C02">
            <w:pPr>
              <w:pStyle w:val="Heading3"/>
            </w:pPr>
            <w:sdt>
              <w:sdtPr>
                <w:id w:val="-380791544"/>
                <w:placeholder>
                  <w:docPart w:val="DDF59349A1F5CB4EAC4AB82C114EE580"/>
                </w:placeholder>
                <w:temporary/>
                <w:showingPlcHdr/>
                <w15:appearance w15:val="hidden"/>
              </w:sdtPr>
              <w:sdtContent>
                <w:r w:rsidR="00E23B8F" w:rsidRPr="00495014">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0CF4A03F" w14:textId="77777777" w:rsidR="00194685" w:rsidRPr="00425C02" w:rsidRDefault="00000000" w:rsidP="00425C02">
            <w:pPr>
              <w:pStyle w:val="Heading3"/>
            </w:pPr>
            <w:sdt>
              <w:sdtPr>
                <w:id w:val="1743681922"/>
                <w:placeholder>
                  <w:docPart w:val="7144BBB8428D294FA3ECEDD024BC3AA2"/>
                </w:placeholder>
                <w:temporary/>
                <w:showingPlcHdr/>
                <w15:appearance w15:val="hidden"/>
              </w:sdtPr>
              <w:sdtContent>
                <w:r w:rsidR="00E23B8F" w:rsidRPr="00495014">
                  <w:t>YTD</w:t>
                </w:r>
              </w:sdtContent>
            </w:sdt>
          </w:p>
        </w:tc>
      </w:tr>
      <w:tr w:rsidR="00E23B8F" w:rsidRPr="00425C02" w14:paraId="2AB5DC71"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63AC3E91" w14:textId="77777777" w:rsidR="00194685" w:rsidRPr="00425C02" w:rsidRDefault="00000000" w:rsidP="00425C02">
            <w:pPr>
              <w:pStyle w:val="TableText"/>
            </w:pPr>
            <w:sdt>
              <w:sdtPr>
                <w:id w:val="1152337223"/>
                <w:placeholder>
                  <w:docPart w:val="A90AC4DA30417346BF052A6EC666D1F0"/>
                </w:placeholder>
                <w:temporary/>
                <w:showingPlcHdr/>
                <w15:appearance w15:val="hidden"/>
              </w:sdtPr>
              <w:sdtContent>
                <w:r w:rsidR="0092600A" w:rsidRPr="00425C02">
                  <w:t>Administrative General</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E9198A" w14:textId="77777777" w:rsidR="00194685" w:rsidRPr="00425C02" w:rsidRDefault="00000000" w:rsidP="00425C02">
            <w:pPr>
              <w:pStyle w:val="TableText"/>
            </w:pPr>
            <w:sdt>
              <w:sdtPr>
                <w:id w:val="1420836474"/>
                <w:placeholder>
                  <w:docPart w:val="7D299506E250D0489E60D1AC37B9895B"/>
                </w:placeholder>
                <w:temporary/>
                <w:showingPlcHdr/>
                <w15:appearance w15:val="hidden"/>
              </w:sdtPr>
              <w:sdtContent>
                <w:r w:rsidR="00CA3BE4" w:rsidRPr="00425C02">
                  <w:t>$913</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85AD4E" w14:textId="77777777" w:rsidR="00194685" w:rsidRPr="00425C02" w:rsidRDefault="00000000" w:rsidP="00425C02">
            <w:pPr>
              <w:pStyle w:val="TableText"/>
            </w:pPr>
            <w:sdt>
              <w:sdtPr>
                <w:id w:val="-937981082"/>
                <w:placeholder>
                  <w:docPart w:val="C6984629495C834AB8BD36B63691073A"/>
                </w:placeholder>
                <w:temporary/>
                <w:showingPlcHdr/>
                <w15:appearance w15:val="hidden"/>
              </w:sdtPr>
              <w:sdtContent>
                <w:r w:rsidR="00CA3BE4" w:rsidRPr="00425C02">
                  <w:t>$913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15671F0" w14:textId="77777777" w:rsidR="00194685" w:rsidRPr="00425C02" w:rsidRDefault="00000000" w:rsidP="00425C02">
            <w:pPr>
              <w:pStyle w:val="TableText"/>
            </w:pPr>
            <w:sdt>
              <w:sdtPr>
                <w:id w:val="489530924"/>
                <w:placeholder>
                  <w:docPart w:val="E717163F43959F46A7B4EB30E19BF2CA"/>
                </w:placeholder>
                <w:temporary/>
                <w:showingPlcHdr/>
                <w15:appearance w15:val="hidden"/>
              </w:sdtPr>
              <w:sdtContent>
                <w:r w:rsidR="00CA3BE4" w:rsidRPr="00425C02">
                  <w:t>$913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5DCD8B" w14:textId="77777777" w:rsidR="00194685" w:rsidRPr="00425C02" w:rsidRDefault="00000000" w:rsidP="00425C02">
            <w:pPr>
              <w:pStyle w:val="TableText"/>
            </w:pPr>
            <w:sdt>
              <w:sdtPr>
                <w:id w:val="198821785"/>
                <w:placeholder>
                  <w:docPart w:val="FB854E8A4608A54B809835E79A356E0B"/>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A320AA" w14:textId="77777777" w:rsidR="00194685" w:rsidRPr="00425C02" w:rsidRDefault="00000000" w:rsidP="00425C02">
            <w:pPr>
              <w:pStyle w:val="TableText"/>
            </w:pPr>
            <w:sdt>
              <w:sdtPr>
                <w:id w:val="2011333870"/>
                <w:placeholder>
                  <w:docPart w:val="C49FA0F79FF17049BA51877BD2302A98"/>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E290B6D" w14:textId="77777777" w:rsidR="00194685" w:rsidRPr="00425C02" w:rsidRDefault="00000000" w:rsidP="00425C02">
            <w:pPr>
              <w:pStyle w:val="TableText"/>
            </w:pPr>
            <w:sdt>
              <w:sdtPr>
                <w:id w:val="-1299535263"/>
                <w:placeholder>
                  <w:docPart w:val="80E8C2004F448B409E909D43D4AAA55F"/>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A81D34" w14:textId="77777777" w:rsidR="00194685" w:rsidRPr="00425C02" w:rsidRDefault="00000000" w:rsidP="00425C02">
            <w:pPr>
              <w:pStyle w:val="TableText"/>
            </w:pPr>
            <w:sdt>
              <w:sdtPr>
                <w:id w:val="145789550"/>
                <w:placeholder>
                  <w:docPart w:val="9F3C03CD476EDD4BA4BB7FF95710145E"/>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7752E1A" w14:textId="77777777" w:rsidR="00194685" w:rsidRPr="00425C02" w:rsidRDefault="00000000" w:rsidP="00425C02">
            <w:pPr>
              <w:pStyle w:val="TableText"/>
            </w:pPr>
            <w:sdt>
              <w:sdtPr>
                <w:id w:val="710549657"/>
                <w:placeholder>
                  <w:docPart w:val="7C595DC3FD87654CBD2D61A79BEE6329"/>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5768FF6" w14:textId="77777777" w:rsidR="00194685" w:rsidRPr="00425C02" w:rsidRDefault="00000000" w:rsidP="00425C02">
            <w:pPr>
              <w:pStyle w:val="TableText"/>
            </w:pPr>
            <w:sdt>
              <w:sdtPr>
                <w:id w:val="-528490866"/>
                <w:placeholder>
                  <w:docPart w:val="638B26D0582A3E4FB097FBB323928CAD"/>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7D9528" w14:textId="77777777" w:rsidR="00194685" w:rsidRPr="00425C02" w:rsidRDefault="00000000" w:rsidP="00425C02">
            <w:pPr>
              <w:pStyle w:val="TableText"/>
            </w:pPr>
            <w:sdt>
              <w:sdtPr>
                <w:id w:val="-1129625790"/>
                <w:placeholder>
                  <w:docPart w:val="515151E8795EFA44A4413552C1353CF7"/>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CCFC944" w14:textId="77777777" w:rsidR="00194685" w:rsidRPr="00425C02" w:rsidRDefault="00000000" w:rsidP="00425C02">
            <w:pPr>
              <w:pStyle w:val="TableText"/>
            </w:pPr>
            <w:sdt>
              <w:sdtPr>
                <w:id w:val="-1307160975"/>
                <w:placeholder>
                  <w:docPart w:val="AD7E5B74E68DB544A80A96C6FCB9410F"/>
                </w:placeholder>
                <w:temporary/>
                <w:showingPlcHdr/>
                <w15:appearance w15:val="hidden"/>
              </w:sdtPr>
              <w:sdtContent>
                <w:r w:rsidR="00CA3BE4" w:rsidRPr="00425C02">
                  <w:t>$913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A691635" w14:textId="77777777" w:rsidR="00194685" w:rsidRPr="00425C02" w:rsidRDefault="00000000" w:rsidP="00425C02">
            <w:pPr>
              <w:pStyle w:val="TableText"/>
            </w:pPr>
            <w:sdt>
              <w:sdtPr>
                <w:id w:val="1401249390"/>
                <w:placeholder>
                  <w:docPart w:val="B4AC89170958EA40B90987269F7A6BC9"/>
                </w:placeholder>
                <w:temporary/>
                <w:showingPlcHdr/>
                <w15:appearance w15:val="hidden"/>
              </w:sdtPr>
              <w:sdtContent>
                <w:r w:rsidR="00CA3BE4" w:rsidRPr="00425C02">
                  <w:t>$913</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C85F933" w14:textId="77777777" w:rsidR="00194685" w:rsidRPr="00425C02" w:rsidRDefault="00000000" w:rsidP="00425C02">
            <w:pPr>
              <w:pStyle w:val="TableText"/>
            </w:pPr>
            <w:sdt>
              <w:sdtPr>
                <w:id w:val="-1031416452"/>
                <w:placeholder>
                  <w:docPart w:val="46925CB053A7BB48B63B6E0D1BC7D091"/>
                </w:placeholder>
                <w:temporary/>
                <w:showingPlcHdr/>
                <w15:appearance w15:val="hidden"/>
              </w:sdtPr>
              <w:sdtContent>
                <w:r w:rsidR="00CA3BE4" w:rsidRPr="00425C02">
                  <w:t>$10,950</w:t>
                </w:r>
              </w:sdtContent>
            </w:sdt>
          </w:p>
        </w:tc>
      </w:tr>
      <w:tr w:rsidR="00E23B8F" w:rsidRPr="00425C02" w14:paraId="6A3A65C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DD69665" w14:textId="77777777" w:rsidR="00194685" w:rsidRPr="00425C02" w:rsidRDefault="00000000" w:rsidP="00425C02">
            <w:pPr>
              <w:pStyle w:val="TableText"/>
            </w:pPr>
            <w:sdt>
              <w:sdtPr>
                <w:id w:val="1735592543"/>
                <w:placeholder>
                  <w:docPart w:val="132CD28C5C82794CA7A1F5D74D449FE3"/>
                </w:placeholder>
                <w:temporary/>
                <w:showingPlcHdr/>
                <w15:appearance w15:val="hidden"/>
              </w:sdtPr>
              <w:sdtContent>
                <w:r w:rsidR="0092600A" w:rsidRPr="00425C02">
                  <w:t>Location/Office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47523" w14:textId="77777777" w:rsidR="00194685" w:rsidRPr="00425C02" w:rsidRDefault="00000000" w:rsidP="00425C02">
            <w:pPr>
              <w:pStyle w:val="TableText"/>
            </w:pPr>
            <w:sdt>
              <w:sdtPr>
                <w:id w:val="1379053505"/>
                <w:placeholder>
                  <w:docPart w:val="F4B894E3FFE62C4A9DE9D75D3C08E13C"/>
                </w:placeholder>
                <w:temporary/>
                <w:showingPlcHdr/>
                <w15:appearance w15:val="hidden"/>
              </w:sdtPr>
              <w:sdtContent>
                <w:r w:rsidR="00CA3BE4" w:rsidRPr="00425C02">
                  <w:t>$29,575</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F1E8E63" w14:textId="77777777" w:rsidR="00194685" w:rsidRPr="00425C02" w:rsidRDefault="00000000" w:rsidP="00425C02">
            <w:pPr>
              <w:pStyle w:val="TableText"/>
            </w:pPr>
            <w:sdt>
              <w:sdtPr>
                <w:id w:val="-34507421"/>
                <w:placeholder>
                  <w:docPart w:val="C94B848BD2B5AE458E254548B033D267"/>
                </w:placeholder>
                <w:temporary/>
                <w:showingPlcHdr/>
                <w15:appearance w15:val="hidden"/>
              </w:sdtPr>
              <w:sdtContent>
                <w:r w:rsidR="00CA3BE4" w:rsidRPr="00425C02">
                  <w:t>$29,575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96187" w14:textId="77777777" w:rsidR="00194685" w:rsidRPr="00425C02" w:rsidRDefault="00000000" w:rsidP="00425C02">
            <w:pPr>
              <w:pStyle w:val="TableText"/>
            </w:pPr>
            <w:sdt>
              <w:sdtPr>
                <w:id w:val="783612608"/>
                <w:placeholder>
                  <w:docPart w:val="2F8E6FF5FABD8C48967144867EFEF701"/>
                </w:placeholder>
                <w:temporary/>
                <w:showingPlcHdr/>
                <w15:appearance w15:val="hidden"/>
              </w:sdtPr>
              <w:sdtContent>
                <w:r w:rsidR="00CA3BE4" w:rsidRPr="00425C02">
                  <w:t>$29,575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42F51A8" w14:textId="77777777" w:rsidR="00194685" w:rsidRPr="00425C02" w:rsidRDefault="00000000" w:rsidP="00425C02">
            <w:pPr>
              <w:pStyle w:val="TableText"/>
            </w:pPr>
            <w:sdt>
              <w:sdtPr>
                <w:id w:val="1912741805"/>
                <w:placeholder>
                  <w:docPart w:val="A138188F602CB143BB636C921FE64269"/>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65C7D29" w14:textId="77777777" w:rsidR="00194685" w:rsidRPr="00425C02" w:rsidRDefault="00000000" w:rsidP="00425C02">
            <w:pPr>
              <w:pStyle w:val="TableText"/>
            </w:pPr>
            <w:sdt>
              <w:sdtPr>
                <w:id w:val="1779067008"/>
                <w:placeholder>
                  <w:docPart w:val="F690EC2EDC0A3B4482CB18599C09F39E"/>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53A73A7" w14:textId="77777777" w:rsidR="00194685" w:rsidRPr="00425C02" w:rsidRDefault="00000000" w:rsidP="00425C02">
            <w:pPr>
              <w:pStyle w:val="TableText"/>
            </w:pPr>
            <w:sdt>
              <w:sdtPr>
                <w:id w:val="1993445990"/>
                <w:placeholder>
                  <w:docPart w:val="D99145D40E1C754C9A8327218AE7A3A9"/>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E737468" w14:textId="77777777" w:rsidR="00194685" w:rsidRPr="00425C02" w:rsidRDefault="00000000" w:rsidP="00425C02">
            <w:pPr>
              <w:pStyle w:val="TableText"/>
            </w:pPr>
            <w:sdt>
              <w:sdtPr>
                <w:id w:val="-1770925605"/>
                <w:placeholder>
                  <w:docPart w:val="878DFA5381765C4D9CF2F7F2EF275D9D"/>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45901A" w14:textId="77777777" w:rsidR="00194685" w:rsidRPr="00425C02" w:rsidRDefault="00000000" w:rsidP="00425C02">
            <w:pPr>
              <w:pStyle w:val="TableText"/>
            </w:pPr>
            <w:sdt>
              <w:sdtPr>
                <w:id w:val="-1945068962"/>
                <w:placeholder>
                  <w:docPart w:val="DB05408DCACB5742A72AC5AAE6A16382"/>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B5F282" w14:textId="77777777" w:rsidR="00194685" w:rsidRPr="00425C02" w:rsidRDefault="00000000" w:rsidP="00425C02">
            <w:pPr>
              <w:pStyle w:val="TableText"/>
            </w:pPr>
            <w:sdt>
              <w:sdtPr>
                <w:id w:val="364263965"/>
                <w:placeholder>
                  <w:docPart w:val="AB89BC5191ABA74CB3B6A8648DAB3BD3"/>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2566D9" w14:textId="77777777" w:rsidR="00194685" w:rsidRPr="00425C02" w:rsidRDefault="00000000" w:rsidP="00425C02">
            <w:pPr>
              <w:pStyle w:val="TableText"/>
            </w:pPr>
            <w:sdt>
              <w:sdtPr>
                <w:id w:val="42185994"/>
                <w:placeholder>
                  <w:docPart w:val="908A2D23B87E684CA789CC6E6380349D"/>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E79C53" w14:textId="77777777" w:rsidR="00194685" w:rsidRPr="00425C02" w:rsidRDefault="00000000" w:rsidP="00425C02">
            <w:pPr>
              <w:pStyle w:val="TableText"/>
            </w:pPr>
            <w:sdt>
              <w:sdtPr>
                <w:id w:val="-2134232282"/>
                <w:placeholder>
                  <w:docPart w:val="3F72DFA9284FD646BD83571FE10F6F58"/>
                </w:placeholder>
                <w:temporary/>
                <w:showingPlcHdr/>
                <w15:appearance w15:val="hidden"/>
              </w:sdtPr>
              <w:sdtContent>
                <w:r w:rsidR="00CA3BE4" w:rsidRPr="00425C02">
                  <w:t>$29,575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96501FB" w14:textId="77777777" w:rsidR="00194685" w:rsidRPr="00425C02" w:rsidRDefault="00000000" w:rsidP="00425C02">
            <w:pPr>
              <w:pStyle w:val="TableText"/>
            </w:pPr>
            <w:sdt>
              <w:sdtPr>
                <w:id w:val="758414424"/>
                <w:placeholder>
                  <w:docPart w:val="9EC81EAEC9341F459CA786FA865CC78A"/>
                </w:placeholder>
                <w:temporary/>
                <w:showingPlcHdr/>
                <w15:appearance w15:val="hidden"/>
              </w:sdtPr>
              <w:sdtContent>
                <w:r w:rsidR="00CA3BE4" w:rsidRPr="00425C02">
                  <w:t>$29,575</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309CE41" w14:textId="77777777" w:rsidR="00194685" w:rsidRPr="00425C02" w:rsidRDefault="00000000" w:rsidP="00425C02">
            <w:pPr>
              <w:pStyle w:val="TableText"/>
            </w:pPr>
            <w:sdt>
              <w:sdtPr>
                <w:id w:val="-689751501"/>
                <w:placeholder>
                  <w:docPart w:val="144791A75016624D8D2A144B4B8B7753"/>
                </w:placeholder>
                <w:temporary/>
                <w:showingPlcHdr/>
                <w15:appearance w15:val="hidden"/>
              </w:sdtPr>
              <w:sdtContent>
                <w:r w:rsidR="00CA3BE4" w:rsidRPr="00425C02">
                  <w:t>$354,900</w:t>
                </w:r>
              </w:sdtContent>
            </w:sdt>
          </w:p>
        </w:tc>
      </w:tr>
      <w:tr w:rsidR="00E23B8F" w:rsidRPr="00425C02" w14:paraId="537524F2"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D609A01" w14:textId="77777777" w:rsidR="00194685" w:rsidRPr="00425C02" w:rsidRDefault="00000000" w:rsidP="00425C02">
            <w:pPr>
              <w:pStyle w:val="TableText"/>
            </w:pPr>
            <w:sdt>
              <w:sdtPr>
                <w:id w:val="1660114613"/>
                <w:placeholder>
                  <w:docPart w:val="1395B5CFE52B5144A08FA1298CB15696"/>
                </w:placeholder>
                <w:temporary/>
                <w:showingPlcHdr/>
                <w15:appearance w15:val="hidden"/>
              </w:sdtPr>
              <w:sdtContent>
                <w:r w:rsidR="0092600A" w:rsidRPr="00425C02">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00F01A" w14:textId="77777777" w:rsidR="00194685" w:rsidRPr="00425C02" w:rsidRDefault="00000000" w:rsidP="00425C02">
            <w:pPr>
              <w:pStyle w:val="TableText"/>
            </w:pPr>
            <w:sdt>
              <w:sdtPr>
                <w:id w:val="-1665937929"/>
                <w:placeholder>
                  <w:docPart w:val="7DF0ABCA9306AA4F9A276AD1523136F6"/>
                </w:placeholder>
                <w:temporary/>
                <w:showingPlcHdr/>
                <w15:appearance w15:val="hidden"/>
              </w:sdtPr>
              <w:sdtContent>
                <w:r w:rsidR="00CA3BE4" w:rsidRPr="00425C02">
                  <w:t>$1,108</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080A2F" w14:textId="77777777" w:rsidR="00194685" w:rsidRPr="00425C02" w:rsidRDefault="00000000" w:rsidP="00425C02">
            <w:pPr>
              <w:pStyle w:val="TableText"/>
            </w:pPr>
            <w:sdt>
              <w:sdtPr>
                <w:id w:val="-1108196738"/>
                <w:placeholder>
                  <w:docPart w:val="9CEFB8E04989B64D8FED857B41024656"/>
                </w:placeholder>
                <w:temporary/>
                <w:showingPlcHdr/>
                <w15:appearance w15:val="hidden"/>
              </w:sdtPr>
              <w:sdtContent>
                <w:r w:rsidR="00CA3BE4" w:rsidRPr="00425C02">
                  <w:t>$1,108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7B86C5" w14:textId="77777777" w:rsidR="00194685" w:rsidRPr="00425C02" w:rsidRDefault="00000000" w:rsidP="00425C02">
            <w:pPr>
              <w:pStyle w:val="TableText"/>
            </w:pPr>
            <w:sdt>
              <w:sdtPr>
                <w:id w:val="-496962415"/>
                <w:placeholder>
                  <w:docPart w:val="7025019E5D00C64BB2981566355B2F68"/>
                </w:placeholder>
                <w:temporary/>
                <w:showingPlcHdr/>
                <w15:appearance w15:val="hidden"/>
              </w:sdtPr>
              <w:sdtContent>
                <w:r w:rsidR="00CA3BE4" w:rsidRPr="00425C02">
                  <w:t>$1,108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DEDD0F1" w14:textId="77777777" w:rsidR="00194685" w:rsidRPr="00425C02" w:rsidRDefault="00000000" w:rsidP="00425C02">
            <w:pPr>
              <w:pStyle w:val="TableText"/>
            </w:pPr>
            <w:sdt>
              <w:sdtPr>
                <w:id w:val="1427384796"/>
                <w:placeholder>
                  <w:docPart w:val="F38DC3C18610BE4AB1C27E28C040F916"/>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7568D2" w14:textId="77777777" w:rsidR="00194685" w:rsidRPr="00425C02" w:rsidRDefault="00000000" w:rsidP="00425C02">
            <w:pPr>
              <w:pStyle w:val="TableText"/>
            </w:pPr>
            <w:sdt>
              <w:sdtPr>
                <w:id w:val="-1059401949"/>
                <w:placeholder>
                  <w:docPart w:val="8E44DBCCEAA60E43B1A005C511B626B0"/>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431943" w14:textId="77777777" w:rsidR="00194685" w:rsidRPr="00425C02" w:rsidRDefault="00000000" w:rsidP="00425C02">
            <w:pPr>
              <w:pStyle w:val="TableText"/>
            </w:pPr>
            <w:sdt>
              <w:sdtPr>
                <w:id w:val="-538133431"/>
                <w:placeholder>
                  <w:docPart w:val="3659B9F15BFCF642AA05DFBA41D33996"/>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2D271B" w14:textId="77777777" w:rsidR="00194685" w:rsidRPr="00425C02" w:rsidRDefault="00000000" w:rsidP="00425C02">
            <w:pPr>
              <w:pStyle w:val="TableText"/>
            </w:pPr>
            <w:sdt>
              <w:sdtPr>
                <w:id w:val="339667160"/>
                <w:placeholder>
                  <w:docPart w:val="4F7910DF3D969A4C8CF95F0C8AF51D7A"/>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423C1B" w14:textId="77777777" w:rsidR="00194685" w:rsidRPr="00425C02" w:rsidRDefault="00000000" w:rsidP="00425C02">
            <w:pPr>
              <w:pStyle w:val="TableText"/>
            </w:pPr>
            <w:sdt>
              <w:sdtPr>
                <w:id w:val="-199637967"/>
                <w:placeholder>
                  <w:docPart w:val="96FF86AB8E409740909921140B8F6D39"/>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08B70B" w14:textId="77777777" w:rsidR="00194685" w:rsidRPr="00425C02" w:rsidRDefault="00000000" w:rsidP="00425C02">
            <w:pPr>
              <w:pStyle w:val="TableText"/>
            </w:pPr>
            <w:sdt>
              <w:sdtPr>
                <w:id w:val="1043786885"/>
                <w:placeholder>
                  <w:docPart w:val="9494D2B0BB70474EAE6DE7045337665B"/>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62F5AB" w14:textId="77777777" w:rsidR="00194685" w:rsidRPr="00425C02" w:rsidRDefault="00000000" w:rsidP="00425C02">
            <w:pPr>
              <w:pStyle w:val="TableText"/>
            </w:pPr>
            <w:sdt>
              <w:sdtPr>
                <w:id w:val="1850684266"/>
                <w:placeholder>
                  <w:docPart w:val="CAFCBCE4486F9040A6FAF938C80C9C7E"/>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775E56" w14:textId="77777777" w:rsidR="00194685" w:rsidRPr="00425C02" w:rsidRDefault="00000000" w:rsidP="00425C02">
            <w:pPr>
              <w:pStyle w:val="TableText"/>
            </w:pPr>
            <w:sdt>
              <w:sdtPr>
                <w:id w:val="1117256439"/>
                <w:placeholder>
                  <w:docPart w:val="3401B5C7305FD446B9FDFDE30850B3BB"/>
                </w:placeholder>
                <w:temporary/>
                <w:showingPlcHdr/>
                <w15:appearance w15:val="hidden"/>
              </w:sdtPr>
              <w:sdtContent>
                <w:r w:rsidR="00CA3BE4" w:rsidRPr="00425C02">
                  <w:t>$1,108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C6AF271" w14:textId="77777777" w:rsidR="00194685" w:rsidRPr="00425C02" w:rsidRDefault="00000000" w:rsidP="00425C02">
            <w:pPr>
              <w:pStyle w:val="TableText"/>
            </w:pPr>
            <w:sdt>
              <w:sdtPr>
                <w:id w:val="-1851948438"/>
                <w:placeholder>
                  <w:docPart w:val="0CF4662FAEF0BB419F2CB7262018FB86"/>
                </w:placeholder>
                <w:temporary/>
                <w:showingPlcHdr/>
                <w15:appearance w15:val="hidden"/>
              </w:sdtPr>
              <w:sdtContent>
                <w:r w:rsidR="00CA3BE4" w:rsidRPr="00425C02">
                  <w:t>$1,108</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DE3B3C9" w14:textId="77777777" w:rsidR="00194685" w:rsidRPr="00425C02" w:rsidRDefault="00000000" w:rsidP="00425C02">
            <w:pPr>
              <w:pStyle w:val="TableText"/>
            </w:pPr>
            <w:sdt>
              <w:sdtPr>
                <w:id w:val="-1351720395"/>
                <w:placeholder>
                  <w:docPart w:val="67660BA7C886814DB109A3115820D0B7"/>
                </w:placeholder>
                <w:temporary/>
                <w:showingPlcHdr/>
                <w15:appearance w15:val="hidden"/>
              </w:sdtPr>
              <w:sdtContent>
                <w:r w:rsidR="00CA3BE4" w:rsidRPr="00425C02">
                  <w:t>$13,296</w:t>
                </w:r>
              </w:sdtContent>
            </w:sdt>
          </w:p>
        </w:tc>
      </w:tr>
      <w:tr w:rsidR="00E23B8F" w:rsidRPr="00425C02" w14:paraId="4BCFE736"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50174CBA" w14:textId="77777777" w:rsidR="00194685" w:rsidRPr="00425C02" w:rsidRDefault="00000000" w:rsidP="00425C02">
            <w:pPr>
              <w:pStyle w:val="TableText"/>
            </w:pPr>
            <w:sdt>
              <w:sdtPr>
                <w:id w:val="-1935506189"/>
                <w:placeholder>
                  <w:docPart w:val="7516DC6B16CD3B4AB7AC994D8ED4FC06"/>
                </w:placeholder>
                <w:temporary/>
                <w:showingPlcHdr/>
                <w15:appearance w15:val="hidden"/>
              </w:sdtPr>
              <w:sdtContent>
                <w:r w:rsidR="0092600A" w:rsidRPr="00425C02">
                  <w:t>Labor</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8E75C3B" w14:textId="77777777" w:rsidR="00194685" w:rsidRPr="00425C02" w:rsidRDefault="00000000" w:rsidP="00425C02">
            <w:pPr>
              <w:pStyle w:val="TableText"/>
            </w:pPr>
            <w:sdt>
              <w:sdtPr>
                <w:id w:val="-973904207"/>
                <w:placeholder>
                  <w:docPart w:val="C846F87E1456DB419588229D73F5B874"/>
                </w:placeholder>
                <w:temporary/>
                <w:showingPlcHdr/>
                <w15:appearance w15:val="hidden"/>
              </w:sdtPr>
              <w:sdtContent>
                <w:r w:rsidR="00D06101" w:rsidRPr="00425C02">
                  <w:t>$17,083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CA030C" w14:textId="77777777" w:rsidR="00194685" w:rsidRPr="00425C02" w:rsidRDefault="00000000" w:rsidP="00425C02">
            <w:pPr>
              <w:pStyle w:val="TableText"/>
            </w:pPr>
            <w:sdt>
              <w:sdtPr>
                <w:id w:val="501630892"/>
                <w:placeholder>
                  <w:docPart w:val="232ED249BF18484BBECFAA2C2D4630B1"/>
                </w:placeholder>
                <w:temporary/>
                <w:showingPlcHdr/>
                <w15:appearance w15:val="hidden"/>
              </w:sdtPr>
              <w:sdtContent>
                <w:r w:rsidR="00D06101" w:rsidRPr="00425C02">
                  <w:t>$17,083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E3C55E" w14:textId="77777777" w:rsidR="00194685" w:rsidRPr="00425C02" w:rsidRDefault="00000000" w:rsidP="00425C02">
            <w:pPr>
              <w:pStyle w:val="TableText"/>
            </w:pPr>
            <w:sdt>
              <w:sdtPr>
                <w:id w:val="554127647"/>
                <w:placeholder>
                  <w:docPart w:val="D03EFB58375DFF47822D7AA43F2BCDCB"/>
                </w:placeholder>
                <w:temporary/>
                <w:showingPlcHdr/>
                <w15:appearance w15:val="hidden"/>
              </w:sdtPr>
              <w:sdtContent>
                <w:r w:rsidR="00D06101" w:rsidRPr="00425C02">
                  <w:t>$17,083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B17711A" w14:textId="77777777" w:rsidR="00194685" w:rsidRPr="00425C02" w:rsidRDefault="00000000" w:rsidP="00425C02">
            <w:pPr>
              <w:pStyle w:val="TableText"/>
            </w:pPr>
            <w:sdt>
              <w:sdtPr>
                <w:id w:val="1881747229"/>
                <w:placeholder>
                  <w:docPart w:val="E041F680404E7A468A6A36215AA41E02"/>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5AD700" w14:textId="77777777" w:rsidR="00194685" w:rsidRPr="00425C02" w:rsidRDefault="00000000" w:rsidP="00425C02">
            <w:pPr>
              <w:pStyle w:val="TableText"/>
            </w:pPr>
            <w:sdt>
              <w:sdtPr>
                <w:id w:val="-1741167478"/>
                <w:placeholder>
                  <w:docPart w:val="C3088424915F4E48A742959CFD37B5E3"/>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0F6EBB3" w14:textId="77777777" w:rsidR="00194685" w:rsidRPr="00425C02" w:rsidRDefault="00000000" w:rsidP="00425C02">
            <w:pPr>
              <w:pStyle w:val="TableText"/>
            </w:pPr>
            <w:sdt>
              <w:sdtPr>
                <w:id w:val="-1251816156"/>
                <w:placeholder>
                  <w:docPart w:val="B1AF604B0043804193D80D7BC180EEEE"/>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BCFD8D" w14:textId="77777777" w:rsidR="00194685" w:rsidRPr="00425C02" w:rsidRDefault="00000000" w:rsidP="00425C02">
            <w:pPr>
              <w:pStyle w:val="TableText"/>
            </w:pPr>
            <w:sdt>
              <w:sdtPr>
                <w:id w:val="418295318"/>
                <w:placeholder>
                  <w:docPart w:val="033AEF95855F16498BB4A4959E9ADAF1"/>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80E05" w14:textId="77777777" w:rsidR="00194685" w:rsidRPr="00425C02" w:rsidRDefault="00000000" w:rsidP="00425C02">
            <w:pPr>
              <w:pStyle w:val="TableText"/>
            </w:pPr>
            <w:sdt>
              <w:sdtPr>
                <w:id w:val="829717788"/>
                <w:placeholder>
                  <w:docPart w:val="89B78E1A36BA254CB1050B4A7DCE3B6B"/>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1EC322" w14:textId="77777777" w:rsidR="00194685" w:rsidRPr="00425C02" w:rsidRDefault="00000000" w:rsidP="00425C02">
            <w:pPr>
              <w:pStyle w:val="TableText"/>
            </w:pPr>
            <w:sdt>
              <w:sdtPr>
                <w:id w:val="-2098630661"/>
                <w:placeholder>
                  <w:docPart w:val="7459A78BD9A5774883F61F1C9253856A"/>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30F014" w14:textId="77777777" w:rsidR="00194685" w:rsidRPr="00425C02" w:rsidRDefault="00000000" w:rsidP="00425C02">
            <w:pPr>
              <w:pStyle w:val="TableText"/>
            </w:pPr>
            <w:sdt>
              <w:sdtPr>
                <w:id w:val="-108672592"/>
                <w:placeholder>
                  <w:docPart w:val="BD45C0A16BAB3A4E9EA34E5561DCECB2"/>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770B5A" w14:textId="77777777" w:rsidR="00194685" w:rsidRPr="00425C02" w:rsidRDefault="00000000" w:rsidP="00425C02">
            <w:pPr>
              <w:pStyle w:val="TableText"/>
            </w:pPr>
            <w:sdt>
              <w:sdtPr>
                <w:id w:val="833876359"/>
                <w:placeholder>
                  <w:docPart w:val="100B950DA76A9A499C04EDEA29409182"/>
                </w:placeholder>
                <w:temporary/>
                <w:showingPlcHdr/>
                <w15:appearance w15:val="hidden"/>
              </w:sdtPr>
              <w:sdtContent>
                <w:r w:rsidR="00D06101" w:rsidRPr="00425C02">
                  <w:t>$17,083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FB5E99" w14:textId="77777777" w:rsidR="00194685" w:rsidRPr="00425C02" w:rsidRDefault="00000000" w:rsidP="00425C02">
            <w:pPr>
              <w:pStyle w:val="TableText"/>
            </w:pPr>
            <w:sdt>
              <w:sdtPr>
                <w:id w:val="-367300023"/>
                <w:placeholder>
                  <w:docPart w:val="DBABF55038B8CD4997A588B11D51CE30"/>
                </w:placeholder>
                <w:temporary/>
                <w:showingPlcHdr/>
                <w15:appearance w15:val="hidden"/>
              </w:sdtPr>
              <w:sdtContent>
                <w:r w:rsidR="00D06101" w:rsidRPr="00425C02">
                  <w:t>$17,083</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F690ACC" w14:textId="77777777" w:rsidR="00194685" w:rsidRPr="00425C02" w:rsidRDefault="00000000" w:rsidP="00425C02">
            <w:pPr>
              <w:pStyle w:val="TableText"/>
            </w:pPr>
            <w:sdt>
              <w:sdtPr>
                <w:id w:val="-1069653002"/>
                <w:placeholder>
                  <w:docPart w:val="1E53E72108A97B439005C63A88FAD734"/>
                </w:placeholder>
                <w:temporary/>
                <w:showingPlcHdr/>
                <w15:appearance w15:val="hidden"/>
              </w:sdtPr>
              <w:sdtContent>
                <w:r w:rsidR="00D06101" w:rsidRPr="00425C02">
                  <w:t>$205,000</w:t>
                </w:r>
              </w:sdtContent>
            </w:sdt>
          </w:p>
        </w:tc>
      </w:tr>
      <w:tr w:rsidR="00E23B8F" w:rsidRPr="00425C02" w14:paraId="49F8E914"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1E5D7D1" w14:textId="77777777" w:rsidR="00194685" w:rsidRPr="00425C02" w:rsidRDefault="00000000" w:rsidP="00425C02">
            <w:pPr>
              <w:pStyle w:val="TableText"/>
            </w:pPr>
            <w:sdt>
              <w:sdtPr>
                <w:id w:val="-1402436633"/>
                <w:placeholder>
                  <w:docPart w:val="5A1B7C1496AA764DBCBD7AE3E64EEB51"/>
                </w:placeholder>
                <w:temporary/>
                <w:showingPlcHdr/>
                <w15:appearance w15:val="hidden"/>
              </w:sdtPr>
              <w:sdtContent>
                <w:r w:rsidR="0092600A" w:rsidRPr="00425C02">
                  <w:t>Other</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950E31" w14:textId="77777777" w:rsidR="00194685" w:rsidRPr="00425C02" w:rsidRDefault="00000000" w:rsidP="00425C02">
            <w:pPr>
              <w:pStyle w:val="TableText"/>
            </w:pPr>
            <w:sdt>
              <w:sdtPr>
                <w:id w:val="1436566233"/>
                <w:placeholder>
                  <w:docPart w:val="BCC558D7AF10B344B094EEC516EB4D6C"/>
                </w:placeholder>
                <w:temporary/>
                <w:showingPlcHdr/>
                <w15:appearance w15:val="hidden"/>
              </w:sdtPr>
              <w:sdtContent>
                <w:r w:rsidR="00D06101" w:rsidRPr="00425C02">
                  <w:t>$500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4E6085" w14:textId="77777777" w:rsidR="00194685" w:rsidRPr="00425C02" w:rsidRDefault="00000000" w:rsidP="00425C02">
            <w:pPr>
              <w:pStyle w:val="TableText"/>
            </w:pPr>
            <w:sdt>
              <w:sdtPr>
                <w:id w:val="1788778827"/>
                <w:placeholder>
                  <w:docPart w:val="16DCAFD1D9CC09418DB669415BE7A435"/>
                </w:placeholder>
                <w:temporary/>
                <w:showingPlcHdr/>
                <w15:appearance w15:val="hidden"/>
              </w:sdtPr>
              <w:sdtContent>
                <w:r w:rsidR="00D06101" w:rsidRPr="00425C02">
                  <w:t>$500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7D99C51" w14:textId="77777777" w:rsidR="00194685" w:rsidRPr="00425C02" w:rsidRDefault="00000000" w:rsidP="00425C02">
            <w:pPr>
              <w:pStyle w:val="TableText"/>
            </w:pPr>
            <w:sdt>
              <w:sdtPr>
                <w:id w:val="1272890828"/>
                <w:placeholder>
                  <w:docPart w:val="DD4D3E0D4AEDD84CB411C3B7288258C4"/>
                </w:placeholder>
                <w:temporary/>
                <w:showingPlcHdr/>
                <w15:appearance w15:val="hidden"/>
              </w:sdtPr>
              <w:sdtContent>
                <w:r w:rsidR="00D06101" w:rsidRPr="00425C02">
                  <w:t>$500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4EACA3" w14:textId="77777777" w:rsidR="00194685" w:rsidRPr="00425C02" w:rsidRDefault="00000000" w:rsidP="00425C02">
            <w:pPr>
              <w:pStyle w:val="TableText"/>
            </w:pPr>
            <w:sdt>
              <w:sdtPr>
                <w:id w:val="-520391332"/>
                <w:placeholder>
                  <w:docPart w:val="EA20B1C6879BD042AA8A5FE3CC4735A4"/>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41C18F" w14:textId="77777777" w:rsidR="00194685" w:rsidRPr="00425C02" w:rsidRDefault="00000000" w:rsidP="00425C02">
            <w:pPr>
              <w:pStyle w:val="TableText"/>
            </w:pPr>
            <w:sdt>
              <w:sdtPr>
                <w:id w:val="-1953396874"/>
                <w:placeholder>
                  <w:docPart w:val="005E0FDBACB41344B96F91048AEA6599"/>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8AB4459" w14:textId="77777777" w:rsidR="00194685" w:rsidRPr="00425C02" w:rsidRDefault="00000000" w:rsidP="00425C02">
            <w:pPr>
              <w:pStyle w:val="TableText"/>
            </w:pPr>
            <w:sdt>
              <w:sdtPr>
                <w:id w:val="-1552768798"/>
                <w:placeholder>
                  <w:docPart w:val="24D235A0E251054EB36B573BF73AABA1"/>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D69C30E" w14:textId="77777777" w:rsidR="00194685" w:rsidRPr="00425C02" w:rsidRDefault="00000000" w:rsidP="00425C02">
            <w:pPr>
              <w:pStyle w:val="TableText"/>
            </w:pPr>
            <w:sdt>
              <w:sdtPr>
                <w:id w:val="-1692758303"/>
                <w:placeholder>
                  <w:docPart w:val="570D95CB39820940B0604D44BD2542E0"/>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D6CB6D1" w14:textId="77777777" w:rsidR="00194685" w:rsidRPr="00425C02" w:rsidRDefault="00000000" w:rsidP="00425C02">
            <w:pPr>
              <w:pStyle w:val="TableText"/>
            </w:pPr>
            <w:sdt>
              <w:sdtPr>
                <w:id w:val="-1759279571"/>
                <w:placeholder>
                  <w:docPart w:val="B8A786E83D82644B9F00DEA275DF590B"/>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AE5BBF" w14:textId="77777777" w:rsidR="00194685" w:rsidRPr="00425C02" w:rsidRDefault="00000000" w:rsidP="00425C02">
            <w:pPr>
              <w:pStyle w:val="TableText"/>
            </w:pPr>
            <w:sdt>
              <w:sdtPr>
                <w:id w:val="-262839108"/>
                <w:placeholder>
                  <w:docPart w:val="1EAA272C33D20449AAA3A43FD130B6F5"/>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20296D6" w14:textId="77777777" w:rsidR="00194685" w:rsidRPr="00425C02" w:rsidRDefault="00000000" w:rsidP="00425C02">
            <w:pPr>
              <w:pStyle w:val="TableText"/>
            </w:pPr>
            <w:sdt>
              <w:sdtPr>
                <w:id w:val="-1732832020"/>
                <w:placeholder>
                  <w:docPart w:val="BDE5801C11684C4ABE0494200BD37ACB"/>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617187" w14:textId="77777777" w:rsidR="00194685" w:rsidRPr="00425C02" w:rsidRDefault="00000000" w:rsidP="00425C02">
            <w:pPr>
              <w:pStyle w:val="TableText"/>
            </w:pPr>
            <w:sdt>
              <w:sdtPr>
                <w:id w:val="340283305"/>
                <w:placeholder>
                  <w:docPart w:val="D39E419FC7DDA94288C38D896EA2AAA8"/>
                </w:placeholder>
                <w:temporary/>
                <w:showingPlcHdr/>
                <w15:appearance w15:val="hidden"/>
              </w:sdtPr>
              <w:sdtContent>
                <w:r w:rsidR="00D06101" w:rsidRPr="00425C02">
                  <w:t>$500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D4CFD17" w14:textId="77777777" w:rsidR="00194685" w:rsidRPr="00425C02" w:rsidRDefault="00000000" w:rsidP="00425C02">
            <w:pPr>
              <w:pStyle w:val="TableText"/>
            </w:pPr>
            <w:sdt>
              <w:sdtPr>
                <w:id w:val="1572475598"/>
                <w:placeholder>
                  <w:docPart w:val="0D8E6B075B60C14B80B8535F093D7913"/>
                </w:placeholder>
                <w:temporary/>
                <w:showingPlcHdr/>
                <w15:appearance w15:val="hidden"/>
              </w:sdtPr>
              <w:sdtContent>
                <w:r w:rsidR="00D06101" w:rsidRPr="00425C02">
                  <w:t>$500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3D964C46" w14:textId="77777777" w:rsidR="00194685" w:rsidRPr="00425C02" w:rsidRDefault="00000000" w:rsidP="00425C02">
            <w:pPr>
              <w:pStyle w:val="TableText"/>
            </w:pPr>
            <w:sdt>
              <w:sdtPr>
                <w:id w:val="1551806775"/>
                <w:placeholder>
                  <w:docPart w:val="FE4FF2C4DFFBF143BA23EDF0F76F9480"/>
                </w:placeholder>
                <w:temporary/>
                <w:showingPlcHdr/>
                <w15:appearance w15:val="hidden"/>
              </w:sdtPr>
              <w:sdtContent>
                <w:r w:rsidR="00D06101" w:rsidRPr="00425C02">
                  <w:t>$6,000</w:t>
                </w:r>
              </w:sdtContent>
            </w:sdt>
          </w:p>
        </w:tc>
      </w:tr>
      <w:tr w:rsidR="00E23B8F" w:rsidRPr="00425C02" w14:paraId="592682D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D128153" w14:textId="77777777" w:rsidR="00194685" w:rsidRPr="00425C02" w:rsidRDefault="00000000" w:rsidP="00425C02">
            <w:pPr>
              <w:pStyle w:val="TableText"/>
            </w:pPr>
            <w:sdt>
              <w:sdtPr>
                <w:id w:val="1281917879"/>
                <w:placeholder>
                  <w:docPart w:val="81B3FBCE0797B941AC4DA21A6B2EF95F"/>
                </w:placeholder>
                <w:temporary/>
                <w:showingPlcHdr/>
                <w15:appearance w15:val="hidden"/>
              </w:sdtPr>
              <w:sdtContent>
                <w:r w:rsidR="0092600A" w:rsidRPr="00425C02">
                  <w:t>Total Expenses</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9F83DEB" w14:textId="77777777" w:rsidR="00194685" w:rsidRPr="00425C02" w:rsidRDefault="00000000" w:rsidP="00425C02">
            <w:pPr>
              <w:pStyle w:val="TableText"/>
            </w:pPr>
            <w:sdt>
              <w:sdtPr>
                <w:id w:val="438724664"/>
                <w:placeholder>
                  <w:docPart w:val="03AE85F2B4181342B66F37AB929F0B36"/>
                </w:placeholder>
                <w:temporary/>
                <w:showingPlcHdr/>
                <w15:appearance w15:val="hidden"/>
              </w:sdtPr>
              <w:sdtContent>
                <w:r w:rsidR="00D06101" w:rsidRPr="00425C02">
                  <w:t>$49,179</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36C4872" w14:textId="77777777" w:rsidR="00194685" w:rsidRPr="00425C02" w:rsidRDefault="00000000" w:rsidP="00425C02">
            <w:pPr>
              <w:pStyle w:val="TableText"/>
            </w:pPr>
            <w:sdt>
              <w:sdtPr>
                <w:id w:val="816995930"/>
                <w:placeholder>
                  <w:docPart w:val="5347745703B0A741AFAB83898B2FE5C5"/>
                </w:placeholder>
                <w:temporary/>
                <w:showingPlcHdr/>
                <w15:appearance w15:val="hidden"/>
              </w:sdtPr>
              <w:sdtContent>
                <w:r w:rsidR="00D06101" w:rsidRPr="00425C02">
                  <w:t>$49,179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2422CB" w14:textId="77777777" w:rsidR="00194685" w:rsidRPr="00425C02" w:rsidRDefault="00000000" w:rsidP="00425C02">
            <w:pPr>
              <w:pStyle w:val="TableText"/>
            </w:pPr>
            <w:sdt>
              <w:sdtPr>
                <w:id w:val="-993412362"/>
                <w:placeholder>
                  <w:docPart w:val="96A69E8EA57AB14C98B44BD1F14CAB80"/>
                </w:placeholder>
                <w:temporary/>
                <w:showingPlcHdr/>
                <w15:appearance w15:val="hidden"/>
              </w:sdtPr>
              <w:sdtContent>
                <w:r w:rsidR="00D06101" w:rsidRPr="00425C02">
                  <w:t>$49,179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579660" w14:textId="77777777" w:rsidR="00194685" w:rsidRPr="00425C02" w:rsidRDefault="00000000" w:rsidP="00425C02">
            <w:pPr>
              <w:pStyle w:val="TableText"/>
            </w:pPr>
            <w:sdt>
              <w:sdtPr>
                <w:id w:val="386225693"/>
                <w:placeholder>
                  <w:docPart w:val="37BA89BB531EE44096253658EFF87B51"/>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8307F13" w14:textId="77777777" w:rsidR="00194685" w:rsidRPr="00425C02" w:rsidRDefault="00000000" w:rsidP="00425C02">
            <w:pPr>
              <w:pStyle w:val="TableText"/>
            </w:pPr>
            <w:sdt>
              <w:sdtPr>
                <w:id w:val="975411284"/>
                <w:placeholder>
                  <w:docPart w:val="F952148DA2543C44837B3CACCA3CE7A6"/>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787B71A" w14:textId="77777777" w:rsidR="00194685" w:rsidRPr="00425C02" w:rsidRDefault="00000000" w:rsidP="00425C02">
            <w:pPr>
              <w:pStyle w:val="TableText"/>
            </w:pPr>
            <w:sdt>
              <w:sdtPr>
                <w:id w:val="-1881771135"/>
                <w:placeholder>
                  <w:docPart w:val="A03708CFF189D846BEBA8348228B1CB7"/>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880C17" w14:textId="77777777" w:rsidR="00194685" w:rsidRPr="00425C02" w:rsidRDefault="00000000" w:rsidP="00425C02">
            <w:pPr>
              <w:pStyle w:val="TableText"/>
            </w:pPr>
            <w:sdt>
              <w:sdtPr>
                <w:id w:val="1818289839"/>
                <w:placeholder>
                  <w:docPart w:val="64A1CFE735359C49A0162A30D7273218"/>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A44B3EC" w14:textId="77777777" w:rsidR="00194685" w:rsidRPr="00425C02" w:rsidRDefault="00000000" w:rsidP="00425C02">
            <w:pPr>
              <w:pStyle w:val="TableText"/>
            </w:pPr>
            <w:sdt>
              <w:sdtPr>
                <w:id w:val="-239415200"/>
                <w:placeholder>
                  <w:docPart w:val="DC8078CE01B78942B227BA65457602AA"/>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8B7338F" w14:textId="77777777" w:rsidR="00194685" w:rsidRPr="00425C02" w:rsidRDefault="00000000" w:rsidP="00425C02">
            <w:pPr>
              <w:pStyle w:val="TableText"/>
            </w:pPr>
            <w:sdt>
              <w:sdtPr>
                <w:id w:val="-964346731"/>
                <w:placeholder>
                  <w:docPart w:val="3854B47B980D1C48A5930D195E8CF913"/>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741D217" w14:textId="77777777" w:rsidR="00194685" w:rsidRPr="00425C02" w:rsidRDefault="00000000" w:rsidP="00425C02">
            <w:pPr>
              <w:pStyle w:val="TableText"/>
            </w:pPr>
            <w:sdt>
              <w:sdtPr>
                <w:id w:val="116569945"/>
                <w:placeholder>
                  <w:docPart w:val="AB7E5D96ACFB1842A464C9FAC4326E5E"/>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325675E" w14:textId="77777777" w:rsidR="00194685" w:rsidRPr="00425C02" w:rsidRDefault="00000000" w:rsidP="00425C02">
            <w:pPr>
              <w:pStyle w:val="TableText"/>
            </w:pPr>
            <w:sdt>
              <w:sdtPr>
                <w:id w:val="-986786538"/>
                <w:placeholder>
                  <w:docPart w:val="A5BB80DCC66BFB4FA50CC34A5F9157E7"/>
                </w:placeholder>
                <w:temporary/>
                <w:showingPlcHdr/>
                <w15:appearance w15:val="hidden"/>
              </w:sdtPr>
              <w:sdtContent>
                <w:r w:rsidR="00D06101" w:rsidRPr="00425C02">
                  <w:t>$49,179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FB3EAA" w14:textId="77777777" w:rsidR="00194685" w:rsidRPr="00425C02" w:rsidRDefault="00000000" w:rsidP="00425C02">
            <w:pPr>
              <w:pStyle w:val="TableText"/>
            </w:pPr>
            <w:sdt>
              <w:sdtPr>
                <w:id w:val="1492524656"/>
                <w:placeholder>
                  <w:docPart w:val="6D79CCEC38A3714B9687296740F8AF53"/>
                </w:placeholder>
                <w:temporary/>
                <w:showingPlcHdr/>
                <w15:appearance w15:val="hidden"/>
              </w:sdtPr>
              <w:sdtContent>
                <w:r w:rsidR="00D06101" w:rsidRPr="00425C02">
                  <w:t>$49,179</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5D9FDE78" w14:textId="77777777" w:rsidR="00194685" w:rsidRPr="00425C02" w:rsidRDefault="00000000" w:rsidP="00425C02">
            <w:pPr>
              <w:pStyle w:val="TableText"/>
            </w:pPr>
            <w:sdt>
              <w:sdtPr>
                <w:id w:val="140236393"/>
                <w:placeholder>
                  <w:docPart w:val="7F05197E6D2B6D48BB17F4FACAB5AAF8"/>
                </w:placeholder>
                <w:temporary/>
                <w:showingPlcHdr/>
                <w15:appearance w15:val="hidden"/>
              </w:sdtPr>
              <w:sdtContent>
                <w:r w:rsidR="00D06101" w:rsidRPr="00425C02">
                  <w:t>$590,146</w:t>
                </w:r>
              </w:sdtContent>
            </w:sdt>
          </w:p>
        </w:tc>
      </w:tr>
      <w:tr w:rsidR="00E23B8F" w:rsidRPr="00425C02" w14:paraId="4FDF94C7"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576B632" w14:textId="77777777" w:rsidR="00194685" w:rsidRPr="00425C02" w:rsidRDefault="00000000" w:rsidP="00425C02">
            <w:pPr>
              <w:pStyle w:val="TableText"/>
            </w:pPr>
            <w:sdt>
              <w:sdtPr>
                <w:id w:val="704222478"/>
                <w:placeholder>
                  <w:docPart w:val="7928827608AF164BB6BABB3591207421"/>
                </w:placeholder>
                <w:temporary/>
                <w:showingPlcHdr/>
                <w15:appearance w15:val="hidden"/>
              </w:sdtPr>
              <w:sdtContent>
                <w:r w:rsidR="0092600A" w:rsidRPr="00425C02">
                  <w:t>Income Before Taxes</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6385D34" w14:textId="77777777" w:rsidR="00194685" w:rsidRPr="00425C02" w:rsidRDefault="00000000" w:rsidP="00425C02">
            <w:pPr>
              <w:pStyle w:val="TableText"/>
            </w:pPr>
            <w:sdt>
              <w:sdtPr>
                <w:id w:val="1230269141"/>
                <w:placeholder>
                  <w:docPart w:val="415D687EB989BA408809D9593F349770"/>
                </w:placeholder>
                <w:temporary/>
                <w:showingPlcHdr/>
                <w15:appearance w15:val="hidden"/>
              </w:sdtPr>
              <w:sdtContent>
                <w:r w:rsidR="00D06101" w:rsidRPr="00425C02">
                  <w:t>$24,821</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5C60D7" w14:textId="77777777" w:rsidR="00194685" w:rsidRPr="00425C02" w:rsidRDefault="00000000" w:rsidP="00425C02">
            <w:pPr>
              <w:pStyle w:val="TableText"/>
            </w:pPr>
            <w:sdt>
              <w:sdtPr>
                <w:id w:val="662901688"/>
                <w:placeholder>
                  <w:docPart w:val="D46BB48BA7050341871B58617BBDAA74"/>
                </w:placeholder>
                <w:temporary/>
                <w:showingPlcHdr/>
                <w15:appearance w15:val="hidden"/>
              </w:sdtPr>
              <w:sdtContent>
                <w:r w:rsidR="00F81CC4" w:rsidRPr="00425C02">
                  <w:t>$24,821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FC06DB" w14:textId="77777777" w:rsidR="00194685" w:rsidRPr="00425C02" w:rsidRDefault="00000000" w:rsidP="00425C02">
            <w:pPr>
              <w:pStyle w:val="TableText"/>
            </w:pPr>
            <w:sdt>
              <w:sdtPr>
                <w:id w:val="2043092206"/>
                <w:placeholder>
                  <w:docPart w:val="2F8C6D7186FCBC4994033E63651D8C69"/>
                </w:placeholder>
                <w:temporary/>
                <w:showingPlcHdr/>
                <w15:appearance w15:val="hidden"/>
              </w:sdtPr>
              <w:sdtContent>
                <w:r w:rsidR="00F81CC4" w:rsidRPr="00425C02">
                  <w:t>$24,821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C9F9E81" w14:textId="77777777" w:rsidR="00194685" w:rsidRPr="00425C02" w:rsidRDefault="00000000" w:rsidP="00425C02">
            <w:pPr>
              <w:pStyle w:val="TableText"/>
            </w:pPr>
            <w:sdt>
              <w:sdtPr>
                <w:id w:val="-284348907"/>
                <w:placeholder>
                  <w:docPart w:val="6C6E7D0C61BF474482CC47432B23BA40"/>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2909561" w14:textId="77777777" w:rsidR="00194685" w:rsidRPr="00425C02" w:rsidRDefault="00000000" w:rsidP="00425C02">
            <w:pPr>
              <w:pStyle w:val="TableText"/>
            </w:pPr>
            <w:sdt>
              <w:sdtPr>
                <w:id w:val="1688871677"/>
                <w:placeholder>
                  <w:docPart w:val="B5B09D0BA787584EAA997B3824EBAB8B"/>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BF84E8" w14:textId="77777777" w:rsidR="00194685" w:rsidRPr="00425C02" w:rsidRDefault="00000000" w:rsidP="00425C02">
            <w:pPr>
              <w:pStyle w:val="TableText"/>
            </w:pPr>
            <w:sdt>
              <w:sdtPr>
                <w:id w:val="867797898"/>
                <w:placeholder>
                  <w:docPart w:val="445D5D9F98BDE24483897446F7637586"/>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15A6384" w14:textId="77777777" w:rsidR="00194685" w:rsidRPr="00425C02" w:rsidRDefault="00000000" w:rsidP="00425C02">
            <w:pPr>
              <w:pStyle w:val="TableText"/>
            </w:pPr>
            <w:sdt>
              <w:sdtPr>
                <w:id w:val="-903672607"/>
                <w:placeholder>
                  <w:docPart w:val="628C0053C5BA99498E26404C255479DC"/>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3A89160" w14:textId="77777777" w:rsidR="00194685" w:rsidRPr="00425C02" w:rsidRDefault="00000000" w:rsidP="00425C02">
            <w:pPr>
              <w:pStyle w:val="TableText"/>
            </w:pPr>
            <w:sdt>
              <w:sdtPr>
                <w:id w:val="-1345937381"/>
                <w:placeholder>
                  <w:docPart w:val="CE86BE1BC2E85844B85048122891E26B"/>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DDE239" w14:textId="77777777" w:rsidR="00194685" w:rsidRPr="00425C02" w:rsidRDefault="00000000" w:rsidP="00425C02">
            <w:pPr>
              <w:pStyle w:val="TableText"/>
            </w:pPr>
            <w:sdt>
              <w:sdtPr>
                <w:id w:val="-2118510163"/>
                <w:placeholder>
                  <w:docPart w:val="472665CE8C49E54EB3BAEA02F1D14664"/>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F3C7016" w14:textId="77777777" w:rsidR="00194685" w:rsidRPr="00425C02" w:rsidRDefault="00000000" w:rsidP="00425C02">
            <w:pPr>
              <w:pStyle w:val="TableText"/>
            </w:pPr>
            <w:sdt>
              <w:sdtPr>
                <w:id w:val="1803338485"/>
                <w:placeholder>
                  <w:docPart w:val="59CEA23BB5A87742B4DD97DFC3084950"/>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CA4CB7F" w14:textId="77777777" w:rsidR="00194685" w:rsidRPr="00425C02" w:rsidRDefault="00000000" w:rsidP="00425C02">
            <w:pPr>
              <w:pStyle w:val="TableText"/>
            </w:pPr>
            <w:sdt>
              <w:sdtPr>
                <w:id w:val="-1061860152"/>
                <w:placeholder>
                  <w:docPart w:val="2BA3B6ACFAF73340BD5282A073B20F7A"/>
                </w:placeholder>
                <w:temporary/>
                <w:showingPlcHdr/>
                <w15:appearance w15:val="hidden"/>
              </w:sdtPr>
              <w:sdtContent>
                <w:r w:rsidR="00F81CC4" w:rsidRPr="00425C02">
                  <w:t>$24,821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91F6FE6" w14:textId="77777777" w:rsidR="00194685" w:rsidRPr="00425C02" w:rsidRDefault="00000000" w:rsidP="00425C02">
            <w:pPr>
              <w:pStyle w:val="TableText"/>
            </w:pPr>
            <w:sdt>
              <w:sdtPr>
                <w:id w:val="-1607418564"/>
                <w:placeholder>
                  <w:docPart w:val="B4D8BEACA8EF9445B5D886636789D2BB"/>
                </w:placeholder>
                <w:temporary/>
                <w:showingPlcHdr/>
                <w15:appearance w15:val="hidden"/>
              </w:sdtPr>
              <w:sdtContent>
                <w:r w:rsidR="00F81CC4" w:rsidRPr="00425C02">
                  <w:t>$24,821</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36149D34" w14:textId="77777777" w:rsidR="00194685" w:rsidRPr="00425C02" w:rsidRDefault="00000000" w:rsidP="00425C02">
            <w:pPr>
              <w:pStyle w:val="TableText"/>
            </w:pPr>
            <w:sdt>
              <w:sdtPr>
                <w:id w:val="1988666578"/>
                <w:placeholder>
                  <w:docPart w:val="7A28A9916B4E6E4DB6ACB10A44C55547"/>
                </w:placeholder>
                <w:temporary/>
                <w:showingPlcHdr/>
                <w15:appearance w15:val="hidden"/>
              </w:sdtPr>
              <w:sdtContent>
                <w:r w:rsidR="00F81CC4" w:rsidRPr="00425C02">
                  <w:t>$297,854</w:t>
                </w:r>
              </w:sdtContent>
            </w:sdt>
          </w:p>
        </w:tc>
      </w:tr>
      <w:tr w:rsidR="00E23B8F" w:rsidRPr="00425C02" w14:paraId="2A4CF885"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4F5B7BAC" w14:textId="77777777" w:rsidR="00194685" w:rsidRPr="00425C02" w:rsidRDefault="00000000" w:rsidP="00425C02">
            <w:pPr>
              <w:pStyle w:val="TableText"/>
            </w:pPr>
            <w:sdt>
              <w:sdtPr>
                <w:id w:val="-249052715"/>
                <w:placeholder>
                  <w:docPart w:val="32328DB8150E134D999911F94E3EBAC4"/>
                </w:placeholder>
                <w:temporary/>
                <w:showingPlcHdr/>
                <w15:appearance w15:val="hidden"/>
              </w:sdtPr>
              <w:sdtContent>
                <w:r w:rsidR="0092600A" w:rsidRPr="00425C02">
                  <w:t>Income Tax Expense</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3A4461C" w14:textId="77777777" w:rsidR="00194685" w:rsidRPr="00425C02" w:rsidRDefault="00000000" w:rsidP="00425C02">
            <w:pPr>
              <w:pStyle w:val="TableText"/>
            </w:pPr>
            <w:sdt>
              <w:sdtPr>
                <w:id w:val="521125379"/>
                <w:placeholder>
                  <w:docPart w:val="5F2D7F1E14096344B3417E239FDDD19E"/>
                </w:placeholder>
                <w:temporary/>
                <w:showingPlcHdr/>
                <w15:appearance w15:val="hidden"/>
              </w:sdtPr>
              <w:sdtContent>
                <w:r w:rsidR="002B0F79" w:rsidRPr="00425C02">
                  <w:t>$3,723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2264BB" w14:textId="77777777" w:rsidR="00194685" w:rsidRPr="00425C02" w:rsidRDefault="00000000" w:rsidP="00425C02">
            <w:pPr>
              <w:pStyle w:val="TableText"/>
            </w:pPr>
            <w:sdt>
              <w:sdtPr>
                <w:id w:val="-1061786733"/>
                <w:placeholder>
                  <w:docPart w:val="1A6491CAD264DA47926F71EE1532679B"/>
                </w:placeholder>
                <w:temporary/>
                <w:showingPlcHdr/>
                <w15:appearance w15:val="hidden"/>
              </w:sdtPr>
              <w:sdtContent>
                <w:r w:rsidR="002B0F79" w:rsidRPr="00425C02">
                  <w:t>$3,723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7F3B7D" w14:textId="77777777" w:rsidR="00194685" w:rsidRPr="00425C02" w:rsidRDefault="00000000" w:rsidP="00425C02">
            <w:pPr>
              <w:pStyle w:val="TableText"/>
            </w:pPr>
            <w:sdt>
              <w:sdtPr>
                <w:id w:val="-482929225"/>
                <w:placeholder>
                  <w:docPart w:val="A751125E5F58154FBFEEE1E4DAAF6655"/>
                </w:placeholder>
                <w:temporary/>
                <w:showingPlcHdr/>
                <w15:appearance w15:val="hidden"/>
              </w:sdtPr>
              <w:sdtContent>
                <w:r w:rsidR="002B0F79" w:rsidRPr="00425C02">
                  <w:t>$3,723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61A1747" w14:textId="77777777" w:rsidR="00194685" w:rsidRPr="00425C02" w:rsidRDefault="00000000" w:rsidP="00425C02">
            <w:pPr>
              <w:pStyle w:val="TableText"/>
            </w:pPr>
            <w:sdt>
              <w:sdtPr>
                <w:id w:val="128909612"/>
                <w:placeholder>
                  <w:docPart w:val="AF9B2858A92A1E478687188D8E9AE476"/>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FBFC12" w14:textId="77777777" w:rsidR="00194685" w:rsidRPr="00425C02" w:rsidRDefault="00000000" w:rsidP="00425C02">
            <w:pPr>
              <w:pStyle w:val="TableText"/>
            </w:pPr>
            <w:sdt>
              <w:sdtPr>
                <w:id w:val="-1773938075"/>
                <w:placeholder>
                  <w:docPart w:val="6C5F3B84FEA99A45BA259F27DA151599"/>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02335B" w14:textId="77777777" w:rsidR="00194685" w:rsidRPr="00425C02" w:rsidRDefault="00000000" w:rsidP="00425C02">
            <w:pPr>
              <w:pStyle w:val="TableText"/>
            </w:pPr>
            <w:sdt>
              <w:sdtPr>
                <w:id w:val="271752411"/>
                <w:placeholder>
                  <w:docPart w:val="9B8774BFBFD7B547A2B6FB6542318723"/>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78E45A" w14:textId="77777777" w:rsidR="00194685" w:rsidRPr="00425C02" w:rsidRDefault="00000000" w:rsidP="00425C02">
            <w:pPr>
              <w:pStyle w:val="TableText"/>
            </w:pPr>
            <w:sdt>
              <w:sdtPr>
                <w:id w:val="-1408297541"/>
                <w:placeholder>
                  <w:docPart w:val="B4BE2E49AC57B947A098BEAEF5FA97DA"/>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EDD36AC" w14:textId="77777777" w:rsidR="00194685" w:rsidRPr="00425C02" w:rsidRDefault="00000000" w:rsidP="00425C02">
            <w:pPr>
              <w:pStyle w:val="TableText"/>
            </w:pPr>
            <w:sdt>
              <w:sdtPr>
                <w:id w:val="-731544553"/>
                <w:placeholder>
                  <w:docPart w:val="5AF307B59C7112418B1AFA7437A0DAEE"/>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787467E" w14:textId="77777777" w:rsidR="00194685" w:rsidRPr="00425C02" w:rsidRDefault="00000000" w:rsidP="00425C02">
            <w:pPr>
              <w:pStyle w:val="TableText"/>
            </w:pPr>
            <w:sdt>
              <w:sdtPr>
                <w:id w:val="1975406910"/>
                <w:placeholder>
                  <w:docPart w:val="0089D5CD9F4F7743BDBF745F5408434E"/>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BA819BB" w14:textId="77777777" w:rsidR="00194685" w:rsidRPr="00425C02" w:rsidRDefault="00000000" w:rsidP="00425C02">
            <w:pPr>
              <w:pStyle w:val="TableText"/>
            </w:pPr>
            <w:sdt>
              <w:sdtPr>
                <w:id w:val="-910627767"/>
                <w:placeholder>
                  <w:docPart w:val="D3294F0F2153B2499487926115C00980"/>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AEFD91F" w14:textId="77777777" w:rsidR="00194685" w:rsidRPr="00425C02" w:rsidRDefault="00000000" w:rsidP="00425C02">
            <w:pPr>
              <w:pStyle w:val="TableText"/>
            </w:pPr>
            <w:sdt>
              <w:sdtPr>
                <w:id w:val="514119126"/>
                <w:placeholder>
                  <w:docPart w:val="C6D66B2E9D4C9D40BEC428422391C0B3"/>
                </w:placeholder>
                <w:temporary/>
                <w:showingPlcHdr/>
                <w15:appearance w15:val="hidden"/>
              </w:sdtPr>
              <w:sdtContent>
                <w:r w:rsidR="002B0F79" w:rsidRPr="00425C02">
                  <w:t>$3,723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697153" w14:textId="77777777" w:rsidR="00194685" w:rsidRPr="00425C02" w:rsidRDefault="00000000" w:rsidP="00425C02">
            <w:pPr>
              <w:pStyle w:val="TableText"/>
            </w:pPr>
            <w:sdt>
              <w:sdtPr>
                <w:id w:val="1985657475"/>
                <w:placeholder>
                  <w:docPart w:val="91C1CEAEF212A7409DEC08E8EE87B0D2"/>
                </w:placeholder>
                <w:temporary/>
                <w:showingPlcHdr/>
                <w15:appearance w15:val="hidden"/>
              </w:sdtPr>
              <w:sdtContent>
                <w:r w:rsidR="002B0F79" w:rsidRPr="00425C02">
                  <w:t>$3,723</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7E2D48C0" w14:textId="77777777" w:rsidR="00194685" w:rsidRPr="00425C02" w:rsidRDefault="00000000" w:rsidP="00425C02">
            <w:pPr>
              <w:pStyle w:val="TableText"/>
            </w:pPr>
            <w:sdt>
              <w:sdtPr>
                <w:id w:val="-356817537"/>
                <w:placeholder>
                  <w:docPart w:val="B1BD45F7419FCE41A4E34588231F1BFA"/>
                </w:placeholder>
                <w:temporary/>
                <w:showingPlcHdr/>
                <w15:appearance w15:val="hidden"/>
              </w:sdtPr>
              <w:sdtContent>
                <w:r w:rsidR="002B0F79" w:rsidRPr="00425C02">
                  <w:t>$44,678</w:t>
                </w:r>
              </w:sdtContent>
            </w:sdt>
          </w:p>
        </w:tc>
      </w:tr>
      <w:tr w:rsidR="00194685" w:rsidRPr="00425C02" w14:paraId="61BCD80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65E6C913" w14:textId="77777777" w:rsidR="00194685" w:rsidRPr="00425C02" w:rsidRDefault="00194685" w:rsidP="00425C02">
            <w:pPr>
              <w:pStyle w:val="TableText"/>
            </w:pPr>
            <w:r w:rsidRPr="00425C02">
              <w:t> </w:t>
            </w:r>
          </w:p>
        </w:tc>
      </w:tr>
      <w:tr w:rsidR="00E23B8F" w:rsidRPr="00425C02" w14:paraId="13437330"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24B8ADF5" w14:textId="77777777" w:rsidR="00194685" w:rsidRPr="00425C02" w:rsidRDefault="00000000" w:rsidP="00425C02">
            <w:pPr>
              <w:pStyle w:val="Heading3"/>
            </w:pPr>
            <w:sdt>
              <w:sdtPr>
                <w:id w:val="1019045683"/>
                <w:placeholder>
                  <w:docPart w:val="DDC2F91FB3E5AE4DB3584680E2EF33A4"/>
                </w:placeholder>
                <w:temporary/>
                <w:showingPlcHdr/>
                <w15:appearance w15:val="hidden"/>
              </w:sdtPr>
              <w:sdtContent>
                <w:r w:rsidR="00E23B8F" w:rsidRPr="00425C02">
                  <w:t>NET INCOME</w:t>
                </w:r>
              </w:sdtContent>
            </w:sdt>
            <w:r w:rsidR="00E23B8F" w:rsidRPr="00425C02">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5BF65DEE" w14:textId="77777777" w:rsidR="00194685" w:rsidRPr="00425C02" w:rsidRDefault="00000000" w:rsidP="00425C02">
            <w:pPr>
              <w:pStyle w:val="Heading3"/>
            </w:pPr>
            <w:sdt>
              <w:sdtPr>
                <w:id w:val="542179894"/>
                <w:placeholder>
                  <w:docPart w:val="32AAE2DB5FB2F24883195240F8793323"/>
                </w:placeholder>
                <w:temporary/>
                <w:showingPlcHdr/>
                <w15:appearance w15:val="hidden"/>
              </w:sdtPr>
              <w:sdtContent>
                <w:r w:rsidR="00E23B8F" w:rsidRPr="00425C02">
                  <w:t>$21,098</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157E49B5" w14:textId="77777777" w:rsidR="00194685" w:rsidRPr="00425C02" w:rsidRDefault="00000000" w:rsidP="00425C02">
            <w:pPr>
              <w:pStyle w:val="Heading3"/>
            </w:pPr>
            <w:sdt>
              <w:sdtPr>
                <w:id w:val="-214423392"/>
                <w:placeholder>
                  <w:docPart w:val="31F073E381F61A4DBB29CBDBFAB25B2C"/>
                </w:placeholder>
                <w:temporary/>
                <w:showingPlcHdr/>
                <w15:appearance w15:val="hidden"/>
              </w:sdtPr>
              <w:sdtContent>
                <w:r w:rsidR="00E23B8F" w:rsidRPr="00425C02">
                  <w:t>$21,098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28DE5ADB" w14:textId="77777777" w:rsidR="00194685" w:rsidRPr="00425C02" w:rsidRDefault="00000000" w:rsidP="00425C02">
            <w:pPr>
              <w:pStyle w:val="Heading3"/>
            </w:pPr>
            <w:sdt>
              <w:sdtPr>
                <w:id w:val="244307973"/>
                <w:placeholder>
                  <w:docPart w:val="162C3B3F56688F458B8A3973F2EBF32F"/>
                </w:placeholder>
                <w:temporary/>
                <w:showingPlcHdr/>
                <w15:appearance w15:val="hidden"/>
              </w:sdtPr>
              <w:sdtContent>
                <w:r w:rsidR="00E23B8F" w:rsidRPr="00425C02">
                  <w:t>$21,098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75503C93" w14:textId="77777777" w:rsidR="00194685" w:rsidRPr="00425C02" w:rsidRDefault="00000000" w:rsidP="00425C02">
            <w:pPr>
              <w:pStyle w:val="Heading3"/>
            </w:pPr>
            <w:sdt>
              <w:sdtPr>
                <w:id w:val="1134673554"/>
                <w:placeholder>
                  <w:docPart w:val="1B07C89EB1676548890F6C3C5EFE63C8"/>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230DC60" w14:textId="77777777" w:rsidR="00194685" w:rsidRPr="00425C02" w:rsidRDefault="00000000" w:rsidP="00425C02">
            <w:pPr>
              <w:pStyle w:val="Heading3"/>
            </w:pPr>
            <w:sdt>
              <w:sdtPr>
                <w:id w:val="-239027998"/>
                <w:placeholder>
                  <w:docPart w:val="038D4293CF73424C97AEC2CF97C2213D"/>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478303D9" w14:textId="77777777" w:rsidR="00194685" w:rsidRPr="00425C02" w:rsidRDefault="00000000" w:rsidP="00425C02">
            <w:pPr>
              <w:pStyle w:val="Heading3"/>
            </w:pPr>
            <w:sdt>
              <w:sdtPr>
                <w:id w:val="-1330597363"/>
                <w:placeholder>
                  <w:docPart w:val="07396A8E2DBAD94CAF66B168DDA5EC34"/>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083785C9" w14:textId="77777777" w:rsidR="00194685" w:rsidRPr="00425C02" w:rsidRDefault="00000000" w:rsidP="00425C02">
            <w:pPr>
              <w:pStyle w:val="Heading3"/>
            </w:pPr>
            <w:sdt>
              <w:sdtPr>
                <w:id w:val="116423327"/>
                <w:placeholder>
                  <w:docPart w:val="6054E78A58CF9D49A2FA22B56AAA9EC2"/>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55141D5A" w14:textId="77777777" w:rsidR="00194685" w:rsidRPr="00425C02" w:rsidRDefault="00000000" w:rsidP="00425C02">
            <w:pPr>
              <w:pStyle w:val="Heading3"/>
            </w:pPr>
            <w:sdt>
              <w:sdtPr>
                <w:id w:val="-342393343"/>
                <w:placeholder>
                  <w:docPart w:val="89C521DE042FD34AABA64E54E413402D"/>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7FB6DB69" w14:textId="77777777" w:rsidR="00194685" w:rsidRPr="00425C02" w:rsidRDefault="00000000" w:rsidP="00425C02">
            <w:pPr>
              <w:pStyle w:val="Heading3"/>
            </w:pPr>
            <w:sdt>
              <w:sdtPr>
                <w:id w:val="-1872681640"/>
                <w:placeholder>
                  <w:docPart w:val="DD3B695C1861DD479AE5AC61931496EA"/>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50C438E" w14:textId="77777777" w:rsidR="00194685" w:rsidRPr="00425C02" w:rsidRDefault="00000000" w:rsidP="00425C02">
            <w:pPr>
              <w:pStyle w:val="Heading3"/>
            </w:pPr>
            <w:sdt>
              <w:sdtPr>
                <w:id w:val="1288008695"/>
                <w:placeholder>
                  <w:docPart w:val="C209E01AAC6207429929483B6AACE6BF"/>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62887487" w14:textId="77777777" w:rsidR="00194685" w:rsidRPr="00425C02" w:rsidRDefault="00000000" w:rsidP="00425C02">
            <w:pPr>
              <w:pStyle w:val="Heading3"/>
            </w:pPr>
            <w:sdt>
              <w:sdtPr>
                <w:id w:val="-1243947221"/>
                <w:placeholder>
                  <w:docPart w:val="FFB2B085B7296E41A447073818002C16"/>
                </w:placeholder>
                <w:temporary/>
                <w:showingPlcHdr/>
                <w15:appearance w15:val="hidden"/>
              </w:sdtPr>
              <w:sdtContent>
                <w:r w:rsidR="00E23B8F" w:rsidRPr="00425C02">
                  <w:t>$21,098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7EB45FF" w14:textId="77777777" w:rsidR="00194685" w:rsidRPr="00425C02" w:rsidRDefault="00000000" w:rsidP="00425C02">
            <w:pPr>
              <w:pStyle w:val="Heading3"/>
            </w:pPr>
            <w:sdt>
              <w:sdtPr>
                <w:id w:val="-2010523348"/>
                <w:placeholder>
                  <w:docPart w:val="95F56D5D16F3A943B3393E534B452149"/>
                </w:placeholder>
                <w:temporary/>
                <w:showingPlcHdr/>
                <w15:appearance w15:val="hidden"/>
              </w:sdtPr>
              <w:sdtContent>
                <w:r w:rsidR="00E23B8F" w:rsidRPr="00425C02">
                  <w:t>$21,098</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07E91125" w14:textId="77777777" w:rsidR="00194685" w:rsidRPr="00425C02" w:rsidRDefault="00000000" w:rsidP="00425C02">
            <w:pPr>
              <w:pStyle w:val="Heading3"/>
            </w:pPr>
            <w:sdt>
              <w:sdtPr>
                <w:id w:val="1232731837"/>
                <w:placeholder>
                  <w:docPart w:val="4559EB9408784A4089A7DC9510BCEA7B"/>
                </w:placeholder>
                <w:temporary/>
                <w:showingPlcHdr/>
                <w15:appearance w15:val="hidden"/>
              </w:sdtPr>
              <w:sdtContent>
                <w:r w:rsidR="00E23B8F" w:rsidRPr="00425C02">
                  <w:t>$253,176</w:t>
                </w:r>
              </w:sdtContent>
            </w:sdt>
          </w:p>
        </w:tc>
      </w:tr>
      <w:tr w:rsidR="00194685" w:rsidRPr="00425C02" w14:paraId="2073E6C8" w14:textId="77777777" w:rsidTr="0058548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1DA6BB80" w14:textId="77777777" w:rsidR="00194685" w:rsidRPr="00425C02" w:rsidRDefault="00194685" w:rsidP="00425C02">
            <w:pPr>
              <w:pStyle w:val="TableText"/>
            </w:pPr>
            <w:r w:rsidRPr="00425C02">
              <w:t> </w:t>
            </w:r>
          </w:p>
        </w:tc>
      </w:tr>
    </w:tbl>
    <w:p w14:paraId="196952DC" w14:textId="77777777" w:rsidR="00193F0D" w:rsidRPr="00495014" w:rsidRDefault="00193F0D" w:rsidP="000A7CCA"/>
    <w:p w14:paraId="789C9158" w14:textId="77777777" w:rsidR="00B86DBD" w:rsidRPr="00495014" w:rsidRDefault="00B86DBD" w:rsidP="000A7CCA">
      <w:pPr>
        <w:sectPr w:rsidR="00B86DBD" w:rsidRPr="00495014" w:rsidSect="009544F4">
          <w:headerReference w:type="default" r:id="rId12"/>
          <w:footerReference w:type="default" r:id="rId13"/>
          <w:pgSz w:w="15840" w:h="12240" w:orient="landscape" w:code="1"/>
          <w:pgMar w:top="720" w:right="1134" w:bottom="720" w:left="1134" w:header="432" w:footer="432" w:gutter="0"/>
          <w:cols w:space="720"/>
          <w:docGrid w:linePitch="360"/>
        </w:sectPr>
      </w:pPr>
    </w:p>
    <w:p w14:paraId="2980CB7D" w14:textId="77777777" w:rsidR="00193F0D" w:rsidRPr="00495014" w:rsidRDefault="00000000" w:rsidP="00193F0D">
      <w:pPr>
        <w:pStyle w:val="Heading1"/>
      </w:pPr>
      <w:sdt>
        <w:sdtPr>
          <w:id w:val="967162721"/>
          <w:placeholder>
            <w:docPart w:val="B61416EB472C3B42800EDF6602EA8BE2"/>
          </w:placeholder>
          <w:temporary/>
          <w:showingPlcHdr/>
          <w15:appearance w15:val="hidden"/>
          <w:text/>
        </w:sdtPr>
        <w:sdtContent>
          <w:r w:rsidR="0011677C" w:rsidRPr="00495014">
            <w:t>APPENDIX</w:t>
          </w:r>
        </w:sdtContent>
      </w:sdt>
    </w:p>
    <w:tbl>
      <w:tblPr>
        <w:tblW w:w="5000" w:type="pct"/>
        <w:tblLayout w:type="fixed"/>
        <w:tblCellMar>
          <w:left w:w="115" w:type="dxa"/>
          <w:right w:w="115" w:type="dxa"/>
        </w:tblCellMar>
        <w:tblLook w:val="04A0" w:firstRow="1" w:lastRow="0" w:firstColumn="1" w:lastColumn="0" w:noHBand="0" w:noVBand="1"/>
      </w:tblPr>
      <w:tblGrid>
        <w:gridCol w:w="3803"/>
        <w:gridCol w:w="1170"/>
        <w:gridCol w:w="966"/>
        <w:gridCol w:w="929"/>
        <w:gridCol w:w="3922"/>
      </w:tblGrid>
      <w:tr w:rsidR="00193F0D" w:rsidRPr="00425C02" w14:paraId="4638F218" w14:textId="77777777" w:rsidTr="00E6596E">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4D0B5140" w14:textId="77777777" w:rsidR="00193F0D" w:rsidRPr="00425C02" w:rsidRDefault="00000000" w:rsidP="00425C02">
            <w:pPr>
              <w:pStyle w:val="Tabletotal"/>
            </w:pPr>
            <w:sdt>
              <w:sdtPr>
                <w:id w:val="1197511257"/>
                <w:placeholder>
                  <w:docPart w:val="DB7BC35BD995D449949CE719A9E5B1BC"/>
                </w:placeholder>
                <w:temporary/>
                <w:showingPlcHdr/>
                <w15:appearance w15:val="hidden"/>
              </w:sdtPr>
              <w:sdtContent>
                <w:r w:rsidR="00E6596E" w:rsidRPr="00E6596E">
                  <w:t>START-UP COSTS – MEDICAL OFFICE</w:t>
                </w:r>
              </w:sdtContent>
            </w:sdt>
          </w:p>
        </w:tc>
      </w:tr>
      <w:tr w:rsidR="00193F0D" w:rsidRPr="00425C02" w14:paraId="506AD1BB" w14:textId="77777777" w:rsidTr="00E6596E">
        <w:trPr>
          <w:trHeight w:val="283"/>
          <w:tblHeader/>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1AC6780" w14:textId="77777777" w:rsidR="00193F0D" w:rsidRPr="00425C02" w:rsidRDefault="00000000" w:rsidP="00425C02">
            <w:pPr>
              <w:pStyle w:val="Heading3"/>
            </w:pPr>
            <w:sdt>
              <w:sdtPr>
                <w:id w:val="-1911918953"/>
                <w:placeholder>
                  <w:docPart w:val="E508DF83023346409C7FEEA69E9B9B06"/>
                </w:placeholder>
                <w:temporary/>
                <w:showingPlcHdr/>
                <w15:appearance w15:val="hidden"/>
              </w:sdtPr>
              <w:sdtContent>
                <w:r w:rsidR="00E6596E" w:rsidRPr="00425C02">
                  <w:t>COST ITEMS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0B58BE" w14:textId="77777777" w:rsidR="00193F0D" w:rsidRPr="00425C02" w:rsidRDefault="00000000" w:rsidP="00425C02">
            <w:pPr>
              <w:pStyle w:val="Heading3"/>
            </w:pPr>
            <w:sdt>
              <w:sdtPr>
                <w:id w:val="-1140958027"/>
                <w:placeholder>
                  <w:docPart w:val="F87477A220BCCB489E8B7EA040D0EB7E"/>
                </w:placeholder>
                <w:temporary/>
                <w:showingPlcHdr/>
                <w15:appearance w15:val="hidden"/>
              </w:sdtPr>
              <w:sdtContent>
                <w:r w:rsidR="00E6596E" w:rsidRPr="00425C02">
                  <w:t>DATE DUE</w:t>
                </w:r>
              </w:sdtContent>
            </w:sdt>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583030" w14:textId="77777777" w:rsidR="00193F0D" w:rsidRPr="00425C02" w:rsidRDefault="00000000" w:rsidP="00425C02">
            <w:pPr>
              <w:pStyle w:val="Heading3"/>
            </w:pPr>
            <w:sdt>
              <w:sdtPr>
                <w:id w:val="-255216697"/>
                <w:placeholder>
                  <w:docPart w:val="03A12AA59602F544A6CCD39185DA3FB9"/>
                </w:placeholder>
                <w:temporary/>
                <w:showingPlcHdr/>
                <w15:appearance w15:val="hidden"/>
              </w:sdtPr>
              <w:sdtContent>
                <w:r w:rsidR="00E6596E" w:rsidRPr="00425C02">
                  <w:t>BUDGET</w:t>
                </w:r>
              </w:sdtContent>
            </w:sdt>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3D7FFF" w14:textId="77777777" w:rsidR="00193F0D" w:rsidRPr="00425C02" w:rsidRDefault="00000000" w:rsidP="00425C02">
            <w:pPr>
              <w:pStyle w:val="Heading3"/>
            </w:pPr>
            <w:sdt>
              <w:sdtPr>
                <w:id w:val="-1056236519"/>
                <w:placeholder>
                  <w:docPart w:val="29596419EF67CF42B66ABA2A708407E4"/>
                </w:placeholder>
                <w:temporary/>
                <w:showingPlcHdr/>
                <w15:appearance w15:val="hidden"/>
              </w:sdtPr>
              <w:sdtContent>
                <w:r w:rsidR="00E6596E" w:rsidRPr="00425C02">
                  <w:t>ACTUAL</w:t>
                </w:r>
              </w:sdtContent>
            </w:sdt>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0643C51" w14:textId="77777777" w:rsidR="00193F0D" w:rsidRPr="00425C02" w:rsidRDefault="00000000" w:rsidP="00425C02">
            <w:pPr>
              <w:pStyle w:val="Heading3"/>
            </w:pPr>
            <w:sdt>
              <w:sdtPr>
                <w:id w:val="-86394519"/>
                <w:placeholder>
                  <w:docPart w:val="19E5EDB64271EA4D803DEF59F8E59F52"/>
                </w:placeholder>
                <w:temporary/>
                <w:showingPlcHdr/>
                <w15:appearance w15:val="hidden"/>
              </w:sdtPr>
              <w:sdtContent>
                <w:r w:rsidR="00E6596E" w:rsidRPr="00425C02">
                  <w:t>UNDER/UNDER</w:t>
                </w:r>
              </w:sdtContent>
            </w:sdt>
          </w:p>
        </w:tc>
      </w:tr>
      <w:tr w:rsidR="00193F0D" w:rsidRPr="00425C02" w14:paraId="7B1484E8" w14:textId="77777777" w:rsidTr="00E6596E">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2CFCD8C3" w14:textId="77777777" w:rsidR="00193F0D" w:rsidRPr="00425C02" w:rsidRDefault="00193F0D" w:rsidP="00425C02">
            <w:pPr>
              <w:pStyle w:val="TableText"/>
            </w:pPr>
            <w:r w:rsidRPr="00425C02">
              <w:t> </w:t>
            </w:r>
          </w:p>
        </w:tc>
      </w:tr>
      <w:tr w:rsidR="00193F0D" w:rsidRPr="00425C02" w14:paraId="174AFEB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D3BB0D7" w14:textId="77777777" w:rsidR="00193F0D" w:rsidRPr="007237D4" w:rsidRDefault="00000000" w:rsidP="007237D4">
            <w:pPr>
              <w:pStyle w:val="Heading3"/>
            </w:pPr>
            <w:sdt>
              <w:sdtPr>
                <w:id w:val="2042164817"/>
                <w:placeholder>
                  <w:docPart w:val="1EFAA1981EBFE3468C4BEE52BAD70C6A"/>
                </w:placeholder>
                <w:temporary/>
                <w:showingPlcHdr/>
                <w15:appearance w15:val="hidden"/>
              </w:sdtPr>
              <w:sdtContent>
                <w:r w:rsidR="00E6596E" w:rsidRPr="007237D4">
                  <w:t>ADMINISTRATIVE/GENERAL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5FC0BFC"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164A142"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C8B2B3B"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2065080" w14:textId="77777777" w:rsidR="00193F0D" w:rsidRPr="00425C02" w:rsidRDefault="00193F0D" w:rsidP="00425C02">
            <w:pPr>
              <w:pStyle w:val="TableText"/>
            </w:pPr>
          </w:p>
        </w:tc>
      </w:tr>
      <w:tr w:rsidR="00193F0D" w:rsidRPr="00425C02" w14:paraId="016963E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31A7F82" w14:textId="77777777" w:rsidR="00193F0D" w:rsidRPr="005235DF" w:rsidRDefault="00000000" w:rsidP="005235DF">
            <w:pPr>
              <w:pStyle w:val="TableText"/>
            </w:pPr>
            <w:sdt>
              <w:sdtPr>
                <w:id w:val="-1596865948"/>
                <w:placeholder>
                  <w:docPart w:val="22DE6CB4B2324547BEB31C210512E488"/>
                </w:placeholder>
                <w:temporary/>
                <w:showingPlcHdr/>
                <w15:appearance w15:val="hidden"/>
              </w:sdtPr>
              <w:sdtContent>
                <w:r w:rsidR="00E6596E" w:rsidRPr="005235DF">
                  <w:t>Licenses/Registration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A9A6D94"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16A87F4"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EEE7687"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D45FF8B" w14:textId="77777777" w:rsidR="00193F0D" w:rsidRPr="00425C02" w:rsidRDefault="00193F0D" w:rsidP="00425C02">
            <w:pPr>
              <w:pStyle w:val="TableText"/>
            </w:pPr>
          </w:p>
        </w:tc>
      </w:tr>
      <w:tr w:rsidR="00193F0D" w:rsidRPr="00425C02" w14:paraId="27FC31E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32B01EB" w14:textId="77777777" w:rsidR="00193F0D" w:rsidRPr="005235DF" w:rsidRDefault="00000000" w:rsidP="005235DF">
            <w:pPr>
              <w:pStyle w:val="TableText"/>
            </w:pPr>
            <w:sdt>
              <w:sdtPr>
                <w:id w:val="290408224"/>
                <w:placeholder>
                  <w:docPart w:val="738934FD85335141BAF493F7D8089F55"/>
                </w:placeholder>
                <w:temporary/>
                <w:showingPlcHdr/>
                <w15:appearance w15:val="hidden"/>
              </w:sdtPr>
              <w:sdtContent>
                <w:r w:rsidR="00E6596E" w:rsidRPr="005235DF">
                  <w:t>Permits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3F55C27"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6DD29EB"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D9E0FD5"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3D25B10" w14:textId="77777777" w:rsidR="00193F0D" w:rsidRPr="00425C02" w:rsidRDefault="00193F0D" w:rsidP="00425C02">
            <w:pPr>
              <w:pStyle w:val="TableText"/>
            </w:pPr>
          </w:p>
        </w:tc>
      </w:tr>
      <w:tr w:rsidR="00193F0D" w:rsidRPr="00425C02" w14:paraId="65040B1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1126001" w14:textId="77777777" w:rsidR="00193F0D" w:rsidRPr="005235DF" w:rsidRDefault="00000000" w:rsidP="005235DF">
            <w:pPr>
              <w:pStyle w:val="TableText"/>
            </w:pPr>
            <w:sdt>
              <w:sdtPr>
                <w:id w:val="-1566478579"/>
                <w:placeholder>
                  <w:docPart w:val="2AE20F07A42A414FA73F5E4BB1A9632A"/>
                </w:placeholder>
                <w:temporary/>
                <w:showingPlcHdr/>
                <w15:appearance w15:val="hidden"/>
              </w:sdtPr>
              <w:sdtContent>
                <w:r w:rsidR="00E6596E" w:rsidRPr="005235DF">
                  <w:t>Insurance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8F9C2FC"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0B9EEFF"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812A858"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D10D9C" w14:textId="77777777" w:rsidR="00193F0D" w:rsidRPr="00425C02" w:rsidRDefault="00193F0D" w:rsidP="00425C02">
            <w:pPr>
              <w:pStyle w:val="TableText"/>
            </w:pPr>
          </w:p>
        </w:tc>
      </w:tr>
      <w:tr w:rsidR="00193F0D" w:rsidRPr="00425C02" w14:paraId="17BAA066"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72B31AC" w14:textId="77777777" w:rsidR="00193F0D" w:rsidRPr="005235DF" w:rsidRDefault="00000000" w:rsidP="005235DF">
            <w:pPr>
              <w:pStyle w:val="TableText"/>
            </w:pPr>
            <w:sdt>
              <w:sdtPr>
                <w:id w:val="1694192835"/>
                <w:placeholder>
                  <w:docPart w:val="A8C2997D8CF77149BF81266D710E0CCA"/>
                </w:placeholder>
                <w:temporary/>
                <w:showingPlcHdr/>
                <w15:appearance w15:val="hidden"/>
              </w:sdtPr>
              <w:sdtContent>
                <w:r w:rsidR="00E6596E" w:rsidRPr="005235DF">
                  <w:t>Legal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F1D8107"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9EBD8D0"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7E9735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1FB7B6C" w14:textId="77777777" w:rsidR="00193F0D" w:rsidRPr="00425C02" w:rsidRDefault="00193F0D" w:rsidP="00425C02">
            <w:pPr>
              <w:pStyle w:val="TableText"/>
            </w:pPr>
          </w:p>
        </w:tc>
      </w:tr>
      <w:tr w:rsidR="00193F0D" w:rsidRPr="00425C02" w14:paraId="0E2C918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DA82B70" w14:textId="77777777" w:rsidR="00193F0D" w:rsidRPr="005235DF" w:rsidRDefault="00000000" w:rsidP="005235DF">
            <w:pPr>
              <w:pStyle w:val="TableText"/>
            </w:pPr>
            <w:sdt>
              <w:sdtPr>
                <w:id w:val="-933819014"/>
                <w:placeholder>
                  <w:docPart w:val="DD9A230144EE724FA7B97C3BACA47FD0"/>
                </w:placeholder>
                <w:temporary/>
                <w:showingPlcHdr/>
                <w15:appearance w15:val="hidden"/>
              </w:sdtPr>
              <w:sdtContent>
                <w:r w:rsidR="00E6596E" w:rsidRPr="005235DF">
                  <w:t>Business Consultant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7976557"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617ABF9"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52D427A"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45C260C" w14:textId="77777777" w:rsidR="00193F0D" w:rsidRPr="00425C02" w:rsidRDefault="00193F0D" w:rsidP="00425C02">
            <w:pPr>
              <w:pStyle w:val="TableText"/>
            </w:pPr>
          </w:p>
        </w:tc>
      </w:tr>
      <w:tr w:rsidR="00193F0D" w:rsidRPr="00425C02" w14:paraId="3C90D36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D687C8" w14:textId="77777777" w:rsidR="00193F0D" w:rsidRPr="005235DF" w:rsidRDefault="00000000" w:rsidP="005235DF">
            <w:pPr>
              <w:pStyle w:val="TableText"/>
            </w:pPr>
            <w:sdt>
              <w:sdtPr>
                <w:id w:val="1372497872"/>
                <w:placeholder>
                  <w:docPart w:val="1AF2994170E70546B7D274AE10CA0DD4"/>
                </w:placeholder>
                <w:temporary/>
                <w:showingPlcHdr/>
                <w15:appearance w15:val="hidden"/>
              </w:sdtPr>
              <w:sdtContent>
                <w:r w:rsidR="00E6596E" w:rsidRPr="005235DF">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723EAE8"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7F7ABA8"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3814305"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0F4DB61" w14:textId="77777777" w:rsidR="00193F0D" w:rsidRPr="00425C02" w:rsidRDefault="00193F0D" w:rsidP="00425C02">
            <w:pPr>
              <w:pStyle w:val="TableText"/>
            </w:pPr>
          </w:p>
        </w:tc>
      </w:tr>
      <w:tr w:rsidR="00193F0D" w:rsidRPr="00425C02" w14:paraId="6AEDACD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0C0FD6" w14:textId="77777777" w:rsidR="00193F0D" w:rsidRPr="005235DF" w:rsidRDefault="00000000" w:rsidP="005235DF">
            <w:pPr>
              <w:pStyle w:val="TableText"/>
            </w:pPr>
            <w:sdt>
              <w:sdtPr>
                <w:id w:val="-2137794213"/>
                <w:placeholder>
                  <w:docPart w:val="EC069C22B2D7274FACBA36DFC30630D5"/>
                </w:placeholder>
                <w:temporary/>
                <w:showingPlcHdr/>
                <w15:appearance w15:val="hidden"/>
              </w:sdtPr>
              <w:sdtContent>
                <w:r w:rsidR="00E6596E" w:rsidRPr="005235DF">
                  <w:t>Software (General)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8C8354C"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3B1730E"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997E71B"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389DCEF" w14:textId="77777777" w:rsidR="00193F0D" w:rsidRPr="00425C02" w:rsidRDefault="00193F0D" w:rsidP="00425C02">
            <w:pPr>
              <w:pStyle w:val="TableText"/>
            </w:pPr>
          </w:p>
        </w:tc>
      </w:tr>
      <w:tr w:rsidR="00193F0D" w:rsidRPr="00425C02" w14:paraId="1F8F9A9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B0CA326" w14:textId="77777777" w:rsidR="00193F0D" w:rsidRPr="005235DF" w:rsidRDefault="00000000" w:rsidP="005235DF">
            <w:pPr>
              <w:pStyle w:val="TableText"/>
            </w:pPr>
            <w:sdt>
              <w:sdtPr>
                <w:id w:val="-1223976829"/>
                <w:placeholder>
                  <w:docPart w:val="281A1DEAD563374E858D2F838F57A5FB"/>
                </w:placeholder>
                <w:temporary/>
                <w:showingPlcHdr/>
                <w15:appearance w15:val="hidden"/>
              </w:sdtPr>
              <w:sdtContent>
                <w:r w:rsidR="00E6596E"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EDBCA22"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0E678AF"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4B08EA5"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45D04D8" w14:textId="77777777" w:rsidR="00193F0D" w:rsidRPr="00425C02" w:rsidRDefault="00193F0D" w:rsidP="00425C02">
            <w:pPr>
              <w:pStyle w:val="TableText"/>
            </w:pPr>
          </w:p>
        </w:tc>
      </w:tr>
      <w:tr w:rsidR="00193F0D" w:rsidRPr="00425C02" w14:paraId="02E0AF8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32A52F4" w14:textId="77777777" w:rsidR="00193F0D" w:rsidRPr="007237D4" w:rsidRDefault="00000000" w:rsidP="007237D4">
            <w:pPr>
              <w:pStyle w:val="Heading3"/>
            </w:pPr>
            <w:sdt>
              <w:sdtPr>
                <w:id w:val="525686430"/>
                <w:placeholder>
                  <w:docPart w:val="A5BC10487644C34EBBB439DF116F002F"/>
                </w:placeholder>
                <w:temporary/>
                <w:showingPlcHdr/>
                <w15:appearance w15:val="hidden"/>
              </w:sdtPr>
              <w:sdtContent>
                <w:r w:rsidR="00E6596E" w:rsidRPr="007237D4">
                  <w:t>LOCATION/OFFICE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9BD56C2"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FB6393B"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CBE3D5D"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944E3B7" w14:textId="77777777" w:rsidR="00193F0D" w:rsidRPr="00425C02" w:rsidRDefault="00193F0D" w:rsidP="00425C02">
            <w:pPr>
              <w:pStyle w:val="TableText"/>
            </w:pPr>
          </w:p>
        </w:tc>
      </w:tr>
      <w:tr w:rsidR="00193F0D" w:rsidRPr="00425C02" w14:paraId="22B60FC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BADC43" w14:textId="77777777" w:rsidR="00193F0D" w:rsidRPr="005235DF" w:rsidRDefault="00000000" w:rsidP="005235DF">
            <w:pPr>
              <w:pStyle w:val="TableText"/>
            </w:pPr>
            <w:sdt>
              <w:sdtPr>
                <w:id w:val="1589882152"/>
                <w:placeholder>
                  <w:docPart w:val="CD127FAB31C8184296934BC23325EFC8"/>
                </w:placeholder>
                <w:temporary/>
                <w:showingPlcHdr/>
                <w15:appearance w15:val="hidden"/>
              </w:sdtPr>
              <w:sdtContent>
                <w:r w:rsidR="00E6596E" w:rsidRPr="005235DF">
                  <w:t>Space Rental/Lease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BA0A061"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C356FE3"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9124F8A"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E822AF0" w14:textId="77777777" w:rsidR="00193F0D" w:rsidRPr="00425C02" w:rsidRDefault="00193F0D" w:rsidP="00425C02">
            <w:pPr>
              <w:pStyle w:val="TableText"/>
            </w:pPr>
          </w:p>
        </w:tc>
      </w:tr>
      <w:tr w:rsidR="00193F0D" w:rsidRPr="00425C02" w14:paraId="49374D4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892AC7" w14:textId="77777777" w:rsidR="00193F0D" w:rsidRPr="005235DF" w:rsidRDefault="00000000" w:rsidP="005235DF">
            <w:pPr>
              <w:pStyle w:val="TableText"/>
            </w:pPr>
            <w:sdt>
              <w:sdtPr>
                <w:id w:val="-1159079883"/>
                <w:placeholder>
                  <w:docPart w:val="390EC431D05FAB419DF89F867CAEFC0C"/>
                </w:placeholder>
                <w:temporary/>
                <w:showingPlcHdr/>
                <w15:appearance w15:val="hidden"/>
              </w:sdtPr>
              <w:sdtContent>
                <w:r w:rsidR="00E6596E" w:rsidRPr="005235DF">
                  <w:t>Utility Costs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23ADF12"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78C9A05"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7FD7B8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2797982" w14:textId="77777777" w:rsidR="00193F0D" w:rsidRPr="00425C02" w:rsidRDefault="00193F0D" w:rsidP="00425C02">
            <w:pPr>
              <w:pStyle w:val="TableText"/>
            </w:pPr>
          </w:p>
        </w:tc>
      </w:tr>
      <w:tr w:rsidR="00193F0D" w:rsidRPr="00425C02" w14:paraId="71B85A8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99CDA49" w14:textId="77777777" w:rsidR="00193F0D" w:rsidRPr="005235DF" w:rsidRDefault="00000000" w:rsidP="005235DF">
            <w:pPr>
              <w:pStyle w:val="TableText"/>
            </w:pPr>
            <w:sdt>
              <w:sdtPr>
                <w:id w:val="-328129444"/>
                <w:placeholder>
                  <w:docPart w:val="C0C1D93B04A71C4BB8BD5E4966D4161D"/>
                </w:placeholder>
                <w:temporary/>
                <w:showingPlcHdr/>
                <w15:appearance w15:val="hidden"/>
              </w:sdtPr>
              <w:sdtContent>
                <w:r w:rsidR="00E6596E" w:rsidRPr="005235DF">
                  <w:t>Telephone Set up &amp; Annual Cost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16F0A85"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BF36EA6"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4E8CA72"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1AB3FB9" w14:textId="77777777" w:rsidR="00193F0D" w:rsidRPr="00425C02" w:rsidRDefault="00193F0D" w:rsidP="00425C02">
            <w:pPr>
              <w:pStyle w:val="TableText"/>
            </w:pPr>
          </w:p>
        </w:tc>
      </w:tr>
      <w:tr w:rsidR="00193F0D" w:rsidRPr="00425C02" w14:paraId="1EDDAE1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8768B7E" w14:textId="77777777" w:rsidR="00193F0D" w:rsidRPr="005235DF" w:rsidRDefault="00000000" w:rsidP="005235DF">
            <w:pPr>
              <w:pStyle w:val="TableText"/>
            </w:pPr>
            <w:sdt>
              <w:sdtPr>
                <w:id w:val="-1443914990"/>
                <w:placeholder>
                  <w:docPart w:val="AB3D1D6E042B1D47B57FE11F64DD91A2"/>
                </w:placeholder>
                <w:temporary/>
                <w:showingPlcHdr/>
                <w15:appearance w15:val="hidden"/>
              </w:sdtPr>
              <w:sdtContent>
                <w:r w:rsidR="00E6596E" w:rsidRPr="005235DF">
                  <w:t>Furniture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6D24A80"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C80CF4A"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49D2BF8"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CAC73A8" w14:textId="77777777" w:rsidR="00193F0D" w:rsidRPr="00425C02" w:rsidRDefault="00193F0D" w:rsidP="00425C02">
            <w:pPr>
              <w:pStyle w:val="TableText"/>
            </w:pPr>
          </w:p>
        </w:tc>
      </w:tr>
      <w:tr w:rsidR="00193F0D" w:rsidRPr="00425C02" w14:paraId="353E118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6CEC85" w14:textId="77777777" w:rsidR="00193F0D" w:rsidRPr="005235DF" w:rsidRDefault="00000000" w:rsidP="005235DF">
            <w:pPr>
              <w:pStyle w:val="TableText"/>
            </w:pPr>
            <w:sdt>
              <w:sdtPr>
                <w:id w:val="1228426209"/>
                <w:placeholder>
                  <w:docPart w:val="FE4E62D65D07CF46BD9A6236D4706A04"/>
                </w:placeholder>
                <w:temporary/>
                <w:showingPlcHdr/>
                <w15:appearance w15:val="hidden"/>
              </w:sdtPr>
              <w:sdtContent>
                <w:r w:rsidR="00E6596E" w:rsidRPr="005235DF">
                  <w:t>Medical Equipment</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2BA7253"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5C0A2FB"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A39664E"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716801F" w14:textId="77777777" w:rsidR="00193F0D" w:rsidRPr="00425C02" w:rsidRDefault="00193F0D" w:rsidP="00425C02">
            <w:pPr>
              <w:pStyle w:val="TableText"/>
            </w:pPr>
          </w:p>
        </w:tc>
      </w:tr>
      <w:tr w:rsidR="00193F0D" w:rsidRPr="00425C02" w14:paraId="0CFEFAB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9337A61" w14:textId="77777777" w:rsidR="00193F0D" w:rsidRPr="005235DF" w:rsidRDefault="00000000" w:rsidP="005235DF">
            <w:pPr>
              <w:pStyle w:val="TableText"/>
            </w:pPr>
            <w:sdt>
              <w:sdtPr>
                <w:id w:val="-228537982"/>
                <w:placeholder>
                  <w:docPart w:val="B5E52134E1BA2747895756D0316F28BF"/>
                </w:placeholder>
                <w:temporary/>
                <w:showingPlcHdr/>
                <w15:appearance w15:val="hidden"/>
              </w:sdtPr>
              <w:sdtContent>
                <w:r w:rsidR="00E6596E" w:rsidRPr="005235DF">
                  <w:t>Hardware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6EAAB43"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3B902E1"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BB04DE6"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5A95A6E" w14:textId="77777777" w:rsidR="00193F0D" w:rsidRPr="00425C02" w:rsidRDefault="00193F0D" w:rsidP="00425C02">
            <w:pPr>
              <w:pStyle w:val="TableText"/>
            </w:pPr>
          </w:p>
        </w:tc>
      </w:tr>
      <w:tr w:rsidR="00193F0D" w:rsidRPr="00425C02" w14:paraId="6D63003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CE40BC7" w14:textId="77777777" w:rsidR="00193F0D" w:rsidRPr="005235DF" w:rsidRDefault="00000000" w:rsidP="005235DF">
            <w:pPr>
              <w:pStyle w:val="TableText"/>
            </w:pPr>
            <w:sdt>
              <w:sdtPr>
                <w:id w:val="-396823713"/>
                <w:placeholder>
                  <w:docPart w:val="F57FE4955B93B04A892413BCC11A3466"/>
                </w:placeholder>
                <w:temporary/>
                <w:showingPlcHdr/>
                <w15:appearance w15:val="hidden"/>
              </w:sdtPr>
              <w:sdtContent>
                <w:r w:rsidR="00E6596E" w:rsidRPr="005235DF">
                  <w:t>Software (CRM, imaging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3A4A2F7"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E0CB71F"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8D9EE7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B9EFD2B" w14:textId="77777777" w:rsidR="00193F0D" w:rsidRPr="00425C02" w:rsidRDefault="00193F0D" w:rsidP="00425C02">
            <w:pPr>
              <w:pStyle w:val="TableText"/>
            </w:pPr>
          </w:p>
        </w:tc>
      </w:tr>
      <w:tr w:rsidR="00193F0D" w:rsidRPr="00425C02" w14:paraId="2992B37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A0CDEAF" w14:textId="77777777" w:rsidR="00193F0D" w:rsidRPr="005235DF" w:rsidRDefault="00000000" w:rsidP="005235DF">
            <w:pPr>
              <w:pStyle w:val="TableText"/>
            </w:pPr>
            <w:sdt>
              <w:sdtPr>
                <w:id w:val="157898014"/>
                <w:placeholder>
                  <w:docPart w:val="014529B102A7B246954CBBAE42B5A40E"/>
                </w:placeholder>
                <w:temporary/>
                <w:showingPlcHdr/>
                <w15:appearance w15:val="hidden"/>
              </w:sdtPr>
              <w:sdtContent>
                <w:r w:rsidR="00E6596E" w:rsidRPr="005235DF">
                  <w:t>Installation Fees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AC78DCE"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497F473"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489A6BD"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CE54A8" w14:textId="77777777" w:rsidR="00193F0D" w:rsidRPr="00425C02" w:rsidRDefault="00193F0D" w:rsidP="00425C02">
            <w:pPr>
              <w:pStyle w:val="TableText"/>
            </w:pPr>
          </w:p>
        </w:tc>
      </w:tr>
      <w:tr w:rsidR="00193F0D" w:rsidRPr="00425C02" w14:paraId="042D9E64"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BFC58A9" w14:textId="77777777" w:rsidR="00193F0D" w:rsidRPr="005235DF" w:rsidRDefault="00000000" w:rsidP="005235DF">
            <w:pPr>
              <w:pStyle w:val="TableText"/>
            </w:pPr>
            <w:sdt>
              <w:sdtPr>
                <w:id w:val="-1286500601"/>
                <w:placeholder>
                  <w:docPart w:val="AC940A264AA01A41B463DB9D7631805E"/>
                </w:placeholder>
                <w:temporary/>
                <w:showingPlcHdr/>
                <w15:appearance w15:val="hidden"/>
              </w:sdtPr>
              <w:sdtContent>
                <w:r w:rsidR="00E6596E" w:rsidRPr="005235DF">
                  <w:t>Start Up Inventory (pharmaceuticals)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AE24994"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62D61BE"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60BB1F4"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9B6C843" w14:textId="77777777" w:rsidR="00193F0D" w:rsidRPr="00425C02" w:rsidRDefault="00193F0D" w:rsidP="00425C02">
            <w:pPr>
              <w:pStyle w:val="TableText"/>
            </w:pPr>
          </w:p>
        </w:tc>
      </w:tr>
      <w:tr w:rsidR="00193F0D" w:rsidRPr="00425C02" w14:paraId="66C37E45"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52212F4" w14:textId="77777777" w:rsidR="00193F0D" w:rsidRPr="005235DF" w:rsidRDefault="00000000" w:rsidP="005235DF">
            <w:pPr>
              <w:pStyle w:val="TableText"/>
            </w:pPr>
            <w:sdt>
              <w:sdtPr>
                <w:id w:val="-273936312"/>
                <w:placeholder>
                  <w:docPart w:val="3B0E7AE25F673548B3BBE359D4F052BF"/>
                </w:placeholder>
                <w:temporary/>
                <w:showingPlcHdr/>
                <w15:appearance w15:val="hidden"/>
              </w:sdtPr>
              <w:sdtContent>
                <w:r w:rsidR="00E6596E" w:rsidRPr="005235DF">
                  <w:t>Nurse Supplies (gloves, 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73E166C"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3EF09C5"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456B0E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CCE05DB" w14:textId="77777777" w:rsidR="00193F0D" w:rsidRPr="00425C02" w:rsidRDefault="00193F0D" w:rsidP="00425C02">
            <w:pPr>
              <w:pStyle w:val="TableText"/>
            </w:pPr>
          </w:p>
        </w:tc>
      </w:tr>
      <w:tr w:rsidR="00193F0D" w:rsidRPr="00425C02" w14:paraId="6CE0DC5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D0037E" w14:textId="77777777" w:rsidR="00193F0D" w:rsidRPr="005235DF" w:rsidRDefault="00000000" w:rsidP="005235DF">
            <w:pPr>
              <w:pStyle w:val="TableText"/>
            </w:pPr>
            <w:sdt>
              <w:sdtPr>
                <w:id w:val="84431455"/>
                <w:placeholder>
                  <w:docPart w:val="1789B56100EAA84D9C3C37B860789FD4"/>
                </w:placeholder>
                <w:temporary/>
                <w:showingPlcHdr/>
                <w15:appearance w15:val="hidden"/>
              </w:sdtPr>
              <w:sdtContent>
                <w:r w:rsidR="00E6596E"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B22DE39"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3B42ED0"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274B004"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19143BF" w14:textId="77777777" w:rsidR="00193F0D" w:rsidRPr="00425C02" w:rsidRDefault="00193F0D" w:rsidP="00425C02">
            <w:pPr>
              <w:pStyle w:val="TableText"/>
            </w:pPr>
          </w:p>
        </w:tc>
      </w:tr>
      <w:tr w:rsidR="00193F0D" w:rsidRPr="00425C02" w14:paraId="0F441115"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972BDDF" w14:textId="77777777" w:rsidR="00193F0D" w:rsidRPr="007237D4" w:rsidRDefault="00000000" w:rsidP="007237D4">
            <w:pPr>
              <w:pStyle w:val="Heading3"/>
            </w:pPr>
            <w:sdt>
              <w:sdtPr>
                <w:id w:val="-1295753711"/>
                <w:placeholder>
                  <w:docPart w:val="C4EC12E75761CF4D900ED258673973A0"/>
                </w:placeholder>
                <w:temporary/>
                <w:showingPlcHdr/>
                <w15:appearance w15:val="hidden"/>
              </w:sdtPr>
              <w:sdtContent>
                <w:r w:rsidR="00E6596E" w:rsidRPr="007237D4">
                  <w:t>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1EABEA6"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5A0A757"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40A7E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E76D130" w14:textId="77777777" w:rsidR="00193F0D" w:rsidRPr="00425C02" w:rsidRDefault="00193F0D" w:rsidP="00425C02">
            <w:pPr>
              <w:pStyle w:val="TableText"/>
            </w:pPr>
          </w:p>
        </w:tc>
      </w:tr>
      <w:tr w:rsidR="00193F0D" w:rsidRPr="00425C02" w14:paraId="17ED2A0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15002A8" w14:textId="77777777" w:rsidR="00193F0D" w:rsidRPr="005235DF" w:rsidRDefault="00000000" w:rsidP="005235DF">
            <w:pPr>
              <w:pStyle w:val="TableText"/>
            </w:pPr>
            <w:sdt>
              <w:sdtPr>
                <w:id w:val="-1614199886"/>
                <w:placeholder>
                  <w:docPart w:val="9C88BC257F28A54E85C040400F578AD9"/>
                </w:placeholder>
                <w:temporary/>
                <w:showingPlcHdr/>
                <w15:appearance w15:val="hidden"/>
              </w:sdtPr>
              <w:sdtContent>
                <w:r w:rsidR="00E6596E" w:rsidRPr="005235DF">
                  <w:t>Logo, branding, website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582D16E"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6A94019"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60D08CD"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D1774EB" w14:textId="77777777" w:rsidR="00193F0D" w:rsidRPr="00425C02" w:rsidRDefault="00193F0D" w:rsidP="00425C02">
            <w:pPr>
              <w:pStyle w:val="TableText"/>
            </w:pPr>
          </w:p>
        </w:tc>
      </w:tr>
      <w:tr w:rsidR="00193F0D" w:rsidRPr="00425C02" w14:paraId="2F488CC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072DD90" w14:textId="77777777" w:rsidR="00193F0D" w:rsidRPr="005235DF" w:rsidRDefault="00000000" w:rsidP="005235DF">
            <w:pPr>
              <w:pStyle w:val="TableText"/>
            </w:pPr>
            <w:sdt>
              <w:sdtPr>
                <w:id w:val="856163469"/>
                <w:placeholder>
                  <w:docPart w:val="8C78F59A9A1D5842840BCAA4B71AC513"/>
                </w:placeholder>
                <w:temporary/>
                <w:showingPlcHdr/>
                <w15:appearance w15:val="hidden"/>
              </w:sdtPr>
              <w:sdtContent>
                <w:r w:rsidR="00E6596E" w:rsidRPr="005235DF">
                  <w:t>Advertising/listing fees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1AA9090"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778C772"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F882B45"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5F0BB26" w14:textId="77777777" w:rsidR="00193F0D" w:rsidRPr="00425C02" w:rsidRDefault="00193F0D" w:rsidP="00425C02">
            <w:pPr>
              <w:pStyle w:val="TableText"/>
            </w:pPr>
          </w:p>
        </w:tc>
      </w:tr>
      <w:tr w:rsidR="00193F0D" w:rsidRPr="00425C02" w14:paraId="7190648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D4D7E65" w14:textId="77777777" w:rsidR="00193F0D" w:rsidRPr="005235DF" w:rsidRDefault="00000000" w:rsidP="005235DF">
            <w:pPr>
              <w:pStyle w:val="TableText"/>
            </w:pPr>
            <w:sdt>
              <w:sdtPr>
                <w:id w:val="1438794758"/>
                <w:placeholder>
                  <w:docPart w:val="9182342B80C7A64688805ACDF921D67A"/>
                </w:placeholder>
                <w:temporary/>
                <w:showingPlcHdr/>
                <w15:appearance w15:val="hidden"/>
              </w:sdtPr>
              <w:sdtContent>
                <w:r w:rsidR="00E6596E" w:rsidRPr="005235DF">
                  <w:t>Printed Marketing materials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0F6A2D5"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0D1C3C9"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A50B9FB"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5FBA25C" w14:textId="77777777" w:rsidR="00193F0D" w:rsidRPr="00425C02" w:rsidRDefault="00193F0D" w:rsidP="00425C02">
            <w:pPr>
              <w:pStyle w:val="TableText"/>
            </w:pPr>
          </w:p>
        </w:tc>
      </w:tr>
      <w:tr w:rsidR="00193F0D" w:rsidRPr="00425C02" w14:paraId="77C500D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B6DAFB0" w14:textId="77777777" w:rsidR="00193F0D" w:rsidRPr="005235DF" w:rsidRDefault="00000000" w:rsidP="005235DF">
            <w:pPr>
              <w:pStyle w:val="TableText"/>
            </w:pPr>
            <w:sdt>
              <w:sdtPr>
                <w:id w:val="-1668473234"/>
                <w:placeholder>
                  <w:docPart w:val="D0F3087D263B2B4D882254D3CF1724E3"/>
                </w:placeholder>
                <w:temporary/>
                <w:showingPlcHdr/>
                <w15:appearance w15:val="hidden"/>
              </w:sdtPr>
              <w:sdtContent>
                <w:r w:rsidR="00E6596E" w:rsidRPr="005235DF">
                  <w:t>Internet/Web 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9F9DD8F"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1B5A300"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03AE7A2"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ED4E0E7" w14:textId="77777777" w:rsidR="00193F0D" w:rsidRPr="00425C02" w:rsidRDefault="00193F0D" w:rsidP="00425C02">
            <w:pPr>
              <w:pStyle w:val="TableText"/>
            </w:pPr>
          </w:p>
        </w:tc>
      </w:tr>
      <w:tr w:rsidR="00193F0D" w:rsidRPr="00425C02" w14:paraId="11485726"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BBD46BD" w14:textId="77777777" w:rsidR="00193F0D" w:rsidRPr="005235DF" w:rsidRDefault="00000000" w:rsidP="005235DF">
            <w:pPr>
              <w:pStyle w:val="TableText"/>
            </w:pPr>
            <w:sdt>
              <w:sdtPr>
                <w:id w:val="-915855147"/>
                <w:placeholder>
                  <w:docPart w:val="C87E5EC6B9F4094BA0429152A82F08C8"/>
                </w:placeholder>
                <w:temporary/>
                <w:showingPlcHdr/>
                <w15:appearance w15:val="hidden"/>
              </w:sdtPr>
              <w:sdtContent>
                <w:r w:rsidR="00E6596E" w:rsidRPr="005235DF">
                  <w:t>Trade Shows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74FA165"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4EF6647"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F336951"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25C12C1" w14:textId="77777777" w:rsidR="00193F0D" w:rsidRPr="00425C02" w:rsidRDefault="00193F0D" w:rsidP="00425C02">
            <w:pPr>
              <w:pStyle w:val="TableText"/>
            </w:pPr>
          </w:p>
        </w:tc>
      </w:tr>
      <w:tr w:rsidR="00193F0D" w:rsidRPr="00425C02" w14:paraId="3E6525E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F4408E6" w14:textId="77777777" w:rsidR="00193F0D" w:rsidRPr="005235DF" w:rsidRDefault="00000000" w:rsidP="005235DF">
            <w:pPr>
              <w:pStyle w:val="TableText"/>
            </w:pPr>
            <w:sdt>
              <w:sdtPr>
                <w:id w:val="-1697541782"/>
                <w:placeholder>
                  <w:docPart w:val="6C698EAF505D9F46BFFA432658DE54BF"/>
                </w:placeholder>
                <w:temporary/>
                <w:showingPlcHdr/>
                <w15:appearance w15:val="hidden"/>
              </w:sdtPr>
              <w:sdtContent>
                <w:r w:rsidR="00E6596E" w:rsidRPr="005235DF">
                  <w:t>Networking events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0162CF5"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DC77ED5"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9598454"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A3640E9" w14:textId="77777777" w:rsidR="00193F0D" w:rsidRPr="00425C02" w:rsidRDefault="00193F0D" w:rsidP="00425C02">
            <w:pPr>
              <w:pStyle w:val="TableText"/>
            </w:pPr>
          </w:p>
        </w:tc>
      </w:tr>
      <w:tr w:rsidR="00193F0D" w:rsidRPr="00425C02" w14:paraId="69E7FD3E"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96BE10A" w14:textId="77777777" w:rsidR="00193F0D" w:rsidRPr="005235DF" w:rsidRDefault="00000000" w:rsidP="005235DF">
            <w:pPr>
              <w:pStyle w:val="TableText"/>
            </w:pPr>
            <w:sdt>
              <w:sdtPr>
                <w:id w:val="-1532329746"/>
                <w:placeholder>
                  <w:docPart w:val="24E3F827FD9A844DA0B0A22A7133DDE3"/>
                </w:placeholder>
                <w:temporary/>
                <w:showingPlcHdr/>
                <w15:appearance w15:val="hidden"/>
              </w:sdtPr>
              <w:sdtContent>
                <w:r w:rsidR="00E6596E"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AA51978"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ACEEC75"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521281"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A9CBC12" w14:textId="77777777" w:rsidR="00193F0D" w:rsidRPr="00425C02" w:rsidRDefault="00193F0D" w:rsidP="00425C02">
            <w:pPr>
              <w:pStyle w:val="TableText"/>
            </w:pPr>
          </w:p>
        </w:tc>
      </w:tr>
      <w:tr w:rsidR="00193F0D" w:rsidRPr="00425C02" w14:paraId="5C38F28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3EB135C" w14:textId="77777777" w:rsidR="00193F0D" w:rsidRPr="007237D4" w:rsidRDefault="00000000" w:rsidP="007237D4">
            <w:pPr>
              <w:pStyle w:val="Heading3"/>
            </w:pPr>
            <w:sdt>
              <w:sdtPr>
                <w:id w:val="-1939897184"/>
                <w:placeholder>
                  <w:docPart w:val="7D745F197AD79E419C3E7BBFF396F267"/>
                </w:placeholder>
                <w:temporary/>
                <w:showingPlcHdr/>
                <w15:appearance w15:val="hidden"/>
              </w:sdtPr>
              <w:sdtContent>
                <w:r w:rsidR="00E6596E" w:rsidRPr="007237D4">
                  <w:t>LABOR EXPENSES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C52701C"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1A3CB26"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3B536B6"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A00D004" w14:textId="77777777" w:rsidR="00193F0D" w:rsidRPr="00425C02" w:rsidRDefault="00193F0D" w:rsidP="00425C02">
            <w:pPr>
              <w:pStyle w:val="TableText"/>
            </w:pPr>
          </w:p>
        </w:tc>
      </w:tr>
      <w:tr w:rsidR="00193F0D" w:rsidRPr="00425C02" w14:paraId="47E027F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FBC42E4" w14:textId="77777777" w:rsidR="00193F0D" w:rsidRPr="005235DF" w:rsidRDefault="00000000" w:rsidP="005235DF">
            <w:pPr>
              <w:pStyle w:val="TableText"/>
            </w:pPr>
            <w:sdt>
              <w:sdtPr>
                <w:id w:val="-1891025452"/>
                <w:placeholder>
                  <w:docPart w:val="399820E1E78C6947A4A30EBE73532482"/>
                </w:placeholder>
                <w:temporary/>
                <w:showingPlcHdr/>
                <w15:appearance w15:val="hidden"/>
              </w:sdtPr>
              <w:sdtContent>
                <w:r w:rsidR="00E6596E" w:rsidRPr="005235DF">
                  <w:t>Payroll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45EDA41"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5E7B6A6"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556B946"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B0E8A66" w14:textId="77777777" w:rsidR="00193F0D" w:rsidRPr="00425C02" w:rsidRDefault="00193F0D" w:rsidP="00425C02">
            <w:pPr>
              <w:pStyle w:val="TableText"/>
            </w:pPr>
          </w:p>
        </w:tc>
      </w:tr>
      <w:tr w:rsidR="00193F0D" w:rsidRPr="00425C02" w14:paraId="0BF8B0F5"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D6A48C8" w14:textId="77777777" w:rsidR="00193F0D" w:rsidRPr="005235DF" w:rsidRDefault="00000000" w:rsidP="005235DF">
            <w:pPr>
              <w:pStyle w:val="TableText"/>
            </w:pPr>
            <w:sdt>
              <w:sdtPr>
                <w:id w:val="-2118431097"/>
                <w:placeholder>
                  <w:docPart w:val="AFB8F832DCABCA4B9BEC52DBDE1F905D"/>
                </w:placeholder>
                <w:temporary/>
                <w:showingPlcHdr/>
                <w15:appearance w15:val="hidden"/>
              </w:sdtPr>
              <w:sdtContent>
                <w:r w:rsidR="00E6596E" w:rsidRPr="005235DF">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1770BE0"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F0F8DE0"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2C2D42C"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75250F5" w14:textId="77777777" w:rsidR="00193F0D" w:rsidRPr="00425C02" w:rsidRDefault="00193F0D" w:rsidP="00425C02">
            <w:pPr>
              <w:pStyle w:val="TableText"/>
            </w:pPr>
          </w:p>
        </w:tc>
      </w:tr>
      <w:tr w:rsidR="00193F0D" w:rsidRPr="00425C02" w14:paraId="686F9E8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A95455" w14:textId="77777777" w:rsidR="00193F0D" w:rsidRPr="005235DF" w:rsidRDefault="00000000" w:rsidP="005235DF">
            <w:pPr>
              <w:pStyle w:val="TableText"/>
            </w:pPr>
            <w:sdt>
              <w:sdtPr>
                <w:id w:val="12660038"/>
                <w:placeholder>
                  <w:docPart w:val="E407A0C09142B249A4D83A2FE233F638"/>
                </w:placeholder>
                <w:temporary/>
                <w:showingPlcHdr/>
                <w15:appearance w15:val="hidden"/>
              </w:sdtPr>
              <w:sdtContent>
                <w:r w:rsidR="00E6596E" w:rsidRPr="005235DF">
                  <w:t>Miscellaneous</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1153CF6" w14:textId="77777777" w:rsidR="00193F0D" w:rsidRPr="00425C02" w:rsidRDefault="00193F0D" w:rsidP="00425C02">
            <w:pPr>
              <w:pStyle w:val="TableTex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6D07B6A"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71B6760"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59ADDD" w14:textId="77777777" w:rsidR="00193F0D" w:rsidRPr="00425C02" w:rsidRDefault="00193F0D" w:rsidP="00425C02">
            <w:pPr>
              <w:pStyle w:val="TableText"/>
            </w:pPr>
          </w:p>
        </w:tc>
      </w:tr>
      <w:tr w:rsidR="00193F0D" w:rsidRPr="00425C02" w14:paraId="4CB2839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1D224198" w14:textId="77777777" w:rsidR="00193F0D" w:rsidRPr="007237D4" w:rsidRDefault="00000000" w:rsidP="007237D4">
            <w:pPr>
              <w:pStyle w:val="Heading3"/>
            </w:pPr>
            <w:sdt>
              <w:sdtPr>
                <w:id w:val="570616399"/>
                <w:placeholder>
                  <w:docPart w:val="262CFA24CADD0A42AFE499F5BF3912E0"/>
                </w:placeholder>
                <w:temporary/>
                <w:showingPlcHdr/>
                <w15:appearance w15:val="hidden"/>
              </w:sdtPr>
              <w:sdtContent>
                <w:r w:rsidR="00E6596E" w:rsidRPr="007237D4">
                  <w:t>OTHER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3B3644" w14:textId="77777777" w:rsidR="00193F0D" w:rsidRPr="00425C02" w:rsidRDefault="00193F0D" w:rsidP="00425C02">
            <w:pPr>
              <w:pStyle w:val="TableText"/>
            </w:pPr>
            <w:r w:rsidRPr="00425C02">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89DA492"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2BF5507"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12D94CF" w14:textId="77777777" w:rsidR="00193F0D" w:rsidRPr="00425C02" w:rsidRDefault="00193F0D" w:rsidP="00425C02">
            <w:pPr>
              <w:pStyle w:val="TableText"/>
            </w:pPr>
          </w:p>
        </w:tc>
      </w:tr>
      <w:tr w:rsidR="00193F0D" w:rsidRPr="00425C02" w14:paraId="05ED1BD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776E559E" w14:textId="77777777" w:rsidR="00193F0D" w:rsidRPr="007237D4" w:rsidRDefault="00000000" w:rsidP="007237D4">
            <w:pPr>
              <w:pStyle w:val="TableText"/>
            </w:pPr>
            <w:sdt>
              <w:sdtPr>
                <w:id w:val="-615053372"/>
                <w:placeholder>
                  <w:docPart w:val="F45A4653BB99E6489771C2C92E7D036D"/>
                </w:placeholder>
                <w:temporary/>
                <w:showingPlcHdr/>
                <w15:appearance w15:val="hidden"/>
              </w:sdtPr>
              <w:sdtContent>
                <w:r w:rsidR="00E6596E" w:rsidRPr="007237D4">
                  <w:t>Miscellaneous (Contingency reserve/launch party/etc.)</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ED77679" w14:textId="77777777" w:rsidR="00193F0D" w:rsidRPr="00425C02" w:rsidRDefault="00193F0D" w:rsidP="00425C02">
            <w:pPr>
              <w:pStyle w:val="TableText"/>
            </w:pPr>
            <w:r w:rsidRPr="00425C02">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AE8E557" w14:textId="77777777" w:rsidR="00193F0D" w:rsidRPr="00425C02" w:rsidRDefault="00193F0D" w:rsidP="00425C02">
            <w:pPr>
              <w:pStyle w:val="TableTex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B2E4DE" w14:textId="77777777" w:rsidR="00193F0D" w:rsidRPr="00425C02" w:rsidRDefault="00193F0D" w:rsidP="00425C02">
            <w:pPr>
              <w:pStyle w:val="TableTex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02DD36" w14:textId="77777777" w:rsidR="00193F0D" w:rsidRPr="00425C02" w:rsidRDefault="00193F0D" w:rsidP="00425C02">
            <w:pPr>
              <w:pStyle w:val="TableText"/>
            </w:pPr>
          </w:p>
        </w:tc>
      </w:tr>
      <w:tr w:rsidR="00193F0D" w:rsidRPr="00425C02" w14:paraId="761ECE7F" w14:textId="77777777" w:rsidTr="00425C02">
        <w:trPr>
          <w:trHeight w:val="20"/>
        </w:trPr>
        <w:tc>
          <w:tcPr>
            <w:tcW w:w="3685"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450C111" w14:textId="77777777" w:rsidR="00193F0D" w:rsidRPr="00425C02" w:rsidRDefault="00000000" w:rsidP="00425C02">
            <w:pPr>
              <w:pStyle w:val="Tabletotal"/>
            </w:pPr>
            <w:sdt>
              <w:sdtPr>
                <w:rPr>
                  <w:rStyle w:val="Strong"/>
                  <w:b/>
                  <w:bCs w:val="0"/>
                  <w:color w:val="FFFFFF" w:themeColor="background1"/>
                </w:rPr>
                <w:id w:val="94916908"/>
                <w:placeholder>
                  <w:docPart w:val="9F192C19ADEF5449AC7A3ACF3EC79159"/>
                </w:placeholder>
                <w:temporary/>
                <w:showingPlcHdr/>
                <w15:appearance w15:val="hidden"/>
              </w:sdtPr>
              <w:sdtContent>
                <w:r w:rsidR="005C6747" w:rsidRPr="00425C02">
                  <w:t>ESTIMATED START-UP BUDGET</w:t>
                </w:r>
              </w:sdtContent>
            </w:sdt>
          </w:p>
        </w:tc>
        <w:tc>
          <w:tcPr>
            <w:tcW w:w="1134" w:type="dxa"/>
            <w:tcBorders>
              <w:top w:val="nil"/>
              <w:left w:val="nil"/>
              <w:bottom w:val="single" w:sz="4" w:space="0" w:color="404040"/>
              <w:right w:val="single" w:sz="4" w:space="0" w:color="404040"/>
            </w:tcBorders>
            <w:shd w:val="clear" w:color="auto" w:fill="264D2B" w:themeFill="accent1"/>
            <w:noWrap/>
            <w:vAlign w:val="center"/>
            <w:hideMark/>
          </w:tcPr>
          <w:p w14:paraId="590BA674" w14:textId="77777777" w:rsidR="00193F0D" w:rsidRPr="00425C02" w:rsidRDefault="00193F0D" w:rsidP="00425C02">
            <w:pPr>
              <w:pStyle w:val="Tabletotal"/>
            </w:pPr>
            <w:r w:rsidRPr="00425C02">
              <w:t> </w:t>
            </w:r>
          </w:p>
        </w:tc>
        <w:tc>
          <w:tcPr>
            <w:tcW w:w="936" w:type="dxa"/>
            <w:tcBorders>
              <w:top w:val="nil"/>
              <w:left w:val="nil"/>
              <w:bottom w:val="single" w:sz="4" w:space="0" w:color="404040"/>
              <w:right w:val="single" w:sz="4" w:space="0" w:color="404040"/>
            </w:tcBorders>
            <w:shd w:val="clear" w:color="auto" w:fill="264D2B" w:themeFill="accent1"/>
            <w:noWrap/>
            <w:vAlign w:val="center"/>
            <w:hideMark/>
          </w:tcPr>
          <w:p w14:paraId="2EFDA4F5" w14:textId="77777777" w:rsidR="00193F0D" w:rsidRPr="00425C02" w:rsidRDefault="00193F0D" w:rsidP="00425C02">
            <w:pPr>
              <w:pStyle w:val="Tabletotal"/>
            </w:pPr>
          </w:p>
        </w:tc>
        <w:tc>
          <w:tcPr>
            <w:tcW w:w="900" w:type="dxa"/>
            <w:tcBorders>
              <w:top w:val="nil"/>
              <w:left w:val="nil"/>
              <w:bottom w:val="single" w:sz="4" w:space="0" w:color="404040"/>
              <w:right w:val="single" w:sz="4" w:space="0" w:color="404040"/>
            </w:tcBorders>
            <w:shd w:val="clear" w:color="auto" w:fill="264D2B" w:themeFill="accent1"/>
            <w:noWrap/>
            <w:vAlign w:val="center"/>
            <w:hideMark/>
          </w:tcPr>
          <w:p w14:paraId="53AE054C" w14:textId="77777777" w:rsidR="00193F0D" w:rsidRPr="00425C02" w:rsidRDefault="00193F0D" w:rsidP="00425C02">
            <w:pPr>
              <w:pStyle w:val="Tabletotal"/>
            </w:pPr>
            <w:r w:rsidRPr="00425C02">
              <w:t> </w:t>
            </w:r>
          </w:p>
        </w:tc>
        <w:tc>
          <w:tcPr>
            <w:tcW w:w="3801" w:type="dxa"/>
            <w:tcBorders>
              <w:top w:val="nil"/>
              <w:left w:val="nil"/>
              <w:bottom w:val="single" w:sz="4" w:space="0" w:color="404040"/>
              <w:right w:val="single" w:sz="4" w:space="0" w:color="404040"/>
            </w:tcBorders>
            <w:shd w:val="clear" w:color="auto" w:fill="264D2B" w:themeFill="accent1"/>
            <w:noWrap/>
            <w:vAlign w:val="center"/>
            <w:hideMark/>
          </w:tcPr>
          <w:p w14:paraId="560E1A96" w14:textId="77777777" w:rsidR="00193F0D" w:rsidRPr="00425C02" w:rsidRDefault="00193F0D" w:rsidP="00425C02">
            <w:pPr>
              <w:pStyle w:val="Tabletotal"/>
            </w:pPr>
          </w:p>
        </w:tc>
      </w:tr>
    </w:tbl>
    <w:p w14:paraId="16E4CE75" w14:textId="77777777" w:rsidR="00B86DBD" w:rsidRPr="00495014" w:rsidRDefault="00B86DBD">
      <w:pPr>
        <w:spacing w:after="160" w:line="259" w:lineRule="auto"/>
      </w:pPr>
      <w:r w:rsidRPr="00495014">
        <w:br w:type="page"/>
      </w:r>
    </w:p>
    <w:p w14:paraId="62D11CC4" w14:textId="77777777" w:rsidR="00193F0D" w:rsidRPr="00495014" w:rsidRDefault="00000000" w:rsidP="00193F0D">
      <w:pPr>
        <w:pStyle w:val="Heading1"/>
      </w:pPr>
      <w:sdt>
        <w:sdtPr>
          <w:id w:val="1611937469"/>
          <w:placeholder>
            <w:docPart w:val="C7A770571D592B4AACD67CFF73C81759"/>
          </w:placeholder>
          <w:temporary/>
          <w:showingPlcHdr/>
          <w15:appearance w15:val="hidden"/>
          <w:text/>
        </w:sdtPr>
        <w:sdtContent>
          <w:r w:rsidR="0011677C" w:rsidRPr="00495014">
            <w:t>INSTRUCTIONS FOR GETTING STARTED WITH ESTIMATED START-UP COSTS</w:t>
          </w:r>
        </w:sdtContent>
      </w:sdt>
    </w:p>
    <w:sdt>
      <w:sdtPr>
        <w:id w:val="505099515"/>
        <w:placeholder>
          <w:docPart w:val="2C799D9B6D2ECC48A4A3F18E8972A0A4"/>
        </w:placeholder>
        <w:temporary/>
        <w:showingPlcHdr/>
        <w15:appearance w15:val="hidden"/>
        <w:text/>
      </w:sdtPr>
      <w:sdtContent>
        <w:p w14:paraId="0B49893C" w14:textId="77777777" w:rsidR="00792405" w:rsidRPr="00495014" w:rsidRDefault="0011677C" w:rsidP="000A7CCA">
          <w:r w:rsidRPr="00495014">
            <w:t>Determining a business's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Strong"/>
        </w:rPr>
        <w:id w:val="1067225000"/>
        <w:placeholder>
          <w:docPart w:val="F5C0EBEC36AF914499156E2D90BF018D"/>
        </w:placeholder>
        <w:temporary/>
        <w:showingPlcHdr/>
        <w15:appearance w15:val="hidden"/>
        <w:text/>
      </w:sdtPr>
      <w:sdtContent>
        <w:p w14:paraId="1F228A35" w14:textId="77777777" w:rsidR="00B86DBD" w:rsidRPr="00495014" w:rsidRDefault="00B86DBD" w:rsidP="00B86DBD">
          <w:pPr>
            <w:rPr>
              <w:rStyle w:val="Strong"/>
            </w:rPr>
          </w:pPr>
          <w:r w:rsidRPr="00495014">
            <w:rPr>
              <w:rStyle w:val="Strong"/>
            </w:rPr>
            <w:t>Steps for Preparation:</w:t>
          </w:r>
        </w:p>
      </w:sdtContent>
    </w:sdt>
    <w:p w14:paraId="0B1CCAB4" w14:textId="77777777" w:rsidR="006A4307" w:rsidRPr="00495014" w:rsidRDefault="00000000" w:rsidP="00B86DBD">
      <w:sdt>
        <w:sdtPr>
          <w:rPr>
            <w:rStyle w:val="Strong"/>
          </w:rPr>
          <w:id w:val="176096032"/>
          <w:placeholder>
            <w:docPart w:val="7C6EFDE553ADAE46B8F4655C48B2D27D"/>
          </w:placeholder>
          <w:temporary/>
          <w:showingPlcHdr/>
          <w15:appearance w15:val="hidden"/>
        </w:sdtPr>
        <w:sdtContent>
          <w:r w:rsidR="00B86DBD" w:rsidRPr="00495014">
            <w:rPr>
              <w:rStyle w:val="Strong"/>
            </w:rPr>
            <w:t>Step 1:</w:t>
          </w:r>
        </w:sdtContent>
      </w:sdt>
      <w:r w:rsidR="006A4307" w:rsidRPr="00495014">
        <w:rPr>
          <w:b/>
          <w:bCs/>
          <w:color w:val="264D2B" w:themeColor="accent1"/>
        </w:rPr>
        <w:t xml:space="preserve"> </w:t>
      </w:r>
      <w:sdt>
        <w:sdtPr>
          <w:id w:val="506714170"/>
          <w:placeholder>
            <w:docPart w:val="CDC044BC6F26A141BDE01CFBA2BA3935"/>
          </w:placeholder>
          <w:temporary/>
          <w:showingPlcHdr/>
          <w15:appearance w15:val="hidden"/>
        </w:sdtPr>
        <w:sdtContent>
          <w:r w:rsidR="00B86DBD" w:rsidRPr="00495014">
            <w:t>Enter your Company Name and the Date you are preparing this estimate.</w:t>
          </w:r>
        </w:sdtContent>
      </w:sdt>
    </w:p>
    <w:p w14:paraId="6A991EC0" w14:textId="53502429" w:rsidR="006A4307" w:rsidRPr="00495014" w:rsidRDefault="00000000" w:rsidP="00B86DBD">
      <w:sdt>
        <w:sdtPr>
          <w:rPr>
            <w:rStyle w:val="Strong"/>
          </w:rPr>
          <w:id w:val="-1543427770"/>
          <w:placeholder>
            <w:docPart w:val="59B42CEAC6A50C4EA5B9E83A220A8E85"/>
          </w:placeholder>
          <w:temporary/>
          <w:showingPlcHdr/>
          <w15:appearance w15:val="hidden"/>
        </w:sdtPr>
        <w:sdtContent>
          <w:r w:rsidR="00B86DBD" w:rsidRPr="00495014">
            <w:rPr>
              <w:rStyle w:val="Strong"/>
            </w:rPr>
            <w:t>Step 2:</w:t>
          </w:r>
        </w:sdtContent>
      </w:sdt>
      <w:r w:rsidR="006A4307" w:rsidRPr="00495014">
        <w:rPr>
          <w:rStyle w:val="Strong"/>
        </w:rPr>
        <w:t xml:space="preserve"> </w:t>
      </w:r>
      <w:sdt>
        <w:sdtPr>
          <w:id w:val="-1232919359"/>
          <w:placeholder>
            <w:docPart w:val="E6FD1DE4F70FFB4CA6E736E7BA36F235"/>
          </w:placeholder>
          <w:temporary/>
          <w:showingPlcHdr/>
          <w15:appearance w15:val="hidden"/>
        </w:sdtPr>
        <w:sdtContent>
          <w:r w:rsidR="00B86DBD" w:rsidRPr="00495014">
            <w:t>Enter the number of months and the monthly cost for each cost item that is recurring. For one-time costs only, skip the monthly costs.</w:t>
          </w:r>
          <w:r w:rsidR="0050308A">
            <w:t xml:space="preserve"> </w:t>
          </w:r>
          <w:r w:rsidR="00B86DBD" w:rsidRPr="00495014">
            <w:t>If there are cost items that have both recurring and one-time amounts, you can enter those as well.</w:t>
          </w:r>
          <w:r w:rsidR="0050308A">
            <w:t xml:space="preserve"> </w:t>
          </w:r>
          <w:r w:rsidR="00B86DBD" w:rsidRPr="00495014">
            <w:t xml:space="preserve">The total cost will </w:t>
          </w:r>
          <w:r w:rsidR="0050308A">
            <w:t xml:space="preserve">be </w:t>
          </w:r>
          <w:r w:rsidR="00B86DBD" w:rsidRPr="00495014">
            <w:t>calculate</w:t>
          </w:r>
          <w:r w:rsidR="0050308A">
            <w:t>d</w:t>
          </w:r>
          <w:r w:rsidR="00B86DBD" w:rsidRPr="00495014">
            <w:t xml:space="preserve"> automatically in the </w:t>
          </w:r>
          <w:proofErr w:type="gramStart"/>
          <w:r w:rsidR="00B86DBD" w:rsidRPr="00495014">
            <w:t>far right</w:t>
          </w:r>
          <w:proofErr w:type="gramEnd"/>
          <w:r w:rsidR="00B86DBD" w:rsidRPr="00495014">
            <w:t xml:space="preserve"> column.</w:t>
          </w:r>
        </w:sdtContent>
      </w:sdt>
    </w:p>
    <w:p w14:paraId="0F3D90E8" w14:textId="77777777" w:rsidR="006A4307" w:rsidRPr="00495014" w:rsidRDefault="00000000" w:rsidP="00B86DBD">
      <w:sdt>
        <w:sdtPr>
          <w:rPr>
            <w:rStyle w:val="Strong"/>
          </w:rPr>
          <w:id w:val="1452902186"/>
          <w:placeholder>
            <w:docPart w:val="19CFBBE509A5BC4A9152859A9028A031"/>
          </w:placeholder>
          <w:temporary/>
          <w:showingPlcHdr/>
          <w15:appearance w15:val="hidden"/>
        </w:sdtPr>
        <w:sdtContent>
          <w:r w:rsidR="00B86DBD" w:rsidRPr="00495014">
            <w:rPr>
              <w:rStyle w:val="Strong"/>
            </w:rPr>
            <w:t>Step 3:</w:t>
          </w:r>
        </w:sdtContent>
      </w:sdt>
      <w:r w:rsidR="006A4307" w:rsidRPr="00495014">
        <w:rPr>
          <w:b/>
          <w:bCs/>
          <w:color w:val="264D2B" w:themeColor="accent1"/>
        </w:rPr>
        <w:t xml:space="preserve"> </w:t>
      </w:r>
      <w:sdt>
        <w:sdtPr>
          <w:id w:val="-1111121618"/>
          <w:placeholder>
            <w:docPart w:val="4BC9D2DEBA1889419BD3675521B8DDB1"/>
          </w:placeholder>
          <w:temporary/>
          <w:showingPlcHdr/>
          <w15:appearance w15:val="hidden"/>
        </w:sdtPr>
        <w:sdtContent>
          <w:r w:rsidR="00B86DBD" w:rsidRPr="005E14D5">
            <w:t>Once you have completed entering all of the costs, review the individual items and total amount to see where you might fine tune it or move something out into the future when you have more revenue coming in.</w:t>
          </w:r>
        </w:sdtContent>
      </w:sdt>
    </w:p>
    <w:p w14:paraId="47ECD000" w14:textId="77777777" w:rsidR="00193F0D" w:rsidRPr="00495014" w:rsidRDefault="00193F0D" w:rsidP="000A7CCA"/>
    <w:p w14:paraId="62F460EC" w14:textId="77777777" w:rsidR="00193F0D" w:rsidRPr="00495014" w:rsidRDefault="00193F0D" w:rsidP="000A7CCA"/>
    <w:p w14:paraId="54371E2B" w14:textId="77777777" w:rsidR="00193F0D" w:rsidRPr="00495014" w:rsidRDefault="00193F0D" w:rsidP="000A7CCA">
      <w:pPr>
        <w:sectPr w:rsidR="00193F0D" w:rsidRPr="00495014" w:rsidSect="005E14D5">
          <w:headerReference w:type="default" r:id="rId14"/>
          <w:footerReference w:type="default" r:id="rId15"/>
          <w:pgSz w:w="12240" w:h="15840" w:code="1"/>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4807"/>
        <w:gridCol w:w="623"/>
        <w:gridCol w:w="622"/>
        <w:gridCol w:w="673"/>
        <w:gridCol w:w="642"/>
        <w:gridCol w:w="663"/>
        <w:gridCol w:w="623"/>
        <w:gridCol w:w="601"/>
        <w:gridCol w:w="663"/>
        <w:gridCol w:w="623"/>
        <w:gridCol w:w="642"/>
        <w:gridCol w:w="653"/>
        <w:gridCol w:w="642"/>
        <w:gridCol w:w="1085"/>
      </w:tblGrid>
      <w:tr w:rsidR="00003B75" w:rsidRPr="00495014" w14:paraId="006728DB" w14:textId="77777777" w:rsidTr="00003B75">
        <w:trPr>
          <w:trHeight w:val="398"/>
          <w:tblHeader/>
        </w:trPr>
        <w:tc>
          <w:tcPr>
            <w:tcW w:w="0" w:type="auto"/>
            <w:tcBorders>
              <w:top w:val="single" w:sz="4" w:space="0" w:color="auto"/>
              <w:left w:val="single" w:sz="4" w:space="0" w:color="auto"/>
              <w:bottom w:val="nil"/>
              <w:right w:val="nil"/>
            </w:tcBorders>
            <w:shd w:val="clear" w:color="auto" w:fill="264D2B" w:themeFill="accent1"/>
            <w:noWrap/>
            <w:vAlign w:val="center"/>
            <w:hideMark/>
          </w:tcPr>
          <w:bookmarkStart w:id="2" w:name="RANGE!B1:O24"/>
          <w:p w14:paraId="618D28B1" w14:textId="77777777" w:rsidR="00193F0D" w:rsidRPr="00495014" w:rsidRDefault="00000000" w:rsidP="00425C02">
            <w:pPr>
              <w:pStyle w:val="Tabletotal"/>
            </w:pPr>
            <w:sdt>
              <w:sdtPr>
                <w:id w:val="-1492705523"/>
                <w:placeholder>
                  <w:docPart w:val="75713758209E944D96F9D5DB36C62DB0"/>
                </w:placeholder>
                <w:temporary/>
                <w:showingPlcHdr/>
                <w15:appearance w15:val="hidden"/>
              </w:sdtPr>
              <w:sdtContent>
                <w:r w:rsidR="00945B9D" w:rsidRPr="00945B9D">
                  <w:t>PROFIT AND LOSS SHEET TEMPLATE</w:t>
                </w:r>
              </w:sdtContent>
            </w:sdt>
            <w:bookmarkEnd w:id="2"/>
          </w:p>
        </w:tc>
        <w:tc>
          <w:tcPr>
            <w:tcW w:w="0" w:type="auto"/>
            <w:tcBorders>
              <w:top w:val="single" w:sz="4" w:space="0" w:color="auto"/>
              <w:left w:val="nil"/>
              <w:bottom w:val="nil"/>
              <w:right w:val="nil"/>
            </w:tcBorders>
            <w:shd w:val="clear" w:color="auto" w:fill="264D2B" w:themeFill="accent1"/>
            <w:noWrap/>
            <w:vAlign w:val="center"/>
            <w:hideMark/>
          </w:tcPr>
          <w:p w14:paraId="7F5EFCAB"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7A101B50"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56F4BB2E"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05BDBBF1"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5ADFB310"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52E55496"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42EAEE49"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49C440A8"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08F15A95"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2E2CA8AC"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024F9E36" w14:textId="77777777" w:rsidR="00193F0D" w:rsidRPr="00495014" w:rsidRDefault="00193F0D" w:rsidP="00425C02">
            <w:pPr>
              <w:pStyle w:val="Tabletotal"/>
            </w:pPr>
            <w:r w:rsidRPr="00495014">
              <w:t> </w:t>
            </w:r>
          </w:p>
        </w:tc>
        <w:tc>
          <w:tcPr>
            <w:tcW w:w="0" w:type="auto"/>
            <w:tcBorders>
              <w:top w:val="single" w:sz="4" w:space="0" w:color="auto"/>
              <w:left w:val="nil"/>
              <w:bottom w:val="nil"/>
              <w:right w:val="nil"/>
            </w:tcBorders>
            <w:shd w:val="clear" w:color="auto" w:fill="264D2B" w:themeFill="accent1"/>
            <w:noWrap/>
            <w:vAlign w:val="center"/>
            <w:hideMark/>
          </w:tcPr>
          <w:p w14:paraId="43753B49" w14:textId="77777777" w:rsidR="00193F0D" w:rsidRPr="00495014" w:rsidRDefault="00193F0D" w:rsidP="00425C02">
            <w:pPr>
              <w:pStyle w:val="Tabletotal"/>
            </w:pPr>
            <w:r w:rsidRPr="00495014">
              <w:t> </w:t>
            </w:r>
          </w:p>
        </w:tc>
        <w:tc>
          <w:tcPr>
            <w:tcW w:w="1072" w:type="dxa"/>
            <w:tcBorders>
              <w:top w:val="single" w:sz="4" w:space="0" w:color="auto"/>
              <w:left w:val="nil"/>
              <w:bottom w:val="nil"/>
              <w:right w:val="single" w:sz="4" w:space="0" w:color="auto"/>
            </w:tcBorders>
            <w:shd w:val="clear" w:color="auto" w:fill="264D2B" w:themeFill="accent1"/>
            <w:noWrap/>
            <w:vAlign w:val="center"/>
            <w:hideMark/>
          </w:tcPr>
          <w:p w14:paraId="037025CF" w14:textId="77777777" w:rsidR="00193F0D" w:rsidRPr="00495014" w:rsidRDefault="00193F0D" w:rsidP="00425C02">
            <w:pPr>
              <w:pStyle w:val="Tabletotal"/>
            </w:pPr>
            <w:r w:rsidRPr="00495014">
              <w:t> </w:t>
            </w:r>
          </w:p>
        </w:tc>
      </w:tr>
      <w:tr w:rsidR="00003B75" w:rsidRPr="00495014" w14:paraId="420FD01E" w14:textId="77777777" w:rsidTr="00003B75">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109704F2" w14:textId="77777777" w:rsidR="00193F0D" w:rsidRPr="00495014" w:rsidRDefault="00000000" w:rsidP="00945B9D">
            <w:pPr>
              <w:pStyle w:val="Tabletotal"/>
            </w:pPr>
            <w:sdt>
              <w:sdtPr>
                <w:id w:val="1738283022"/>
                <w:placeholder>
                  <w:docPart w:val="7632E067EA27884D9218423811376DA3"/>
                </w:placeholder>
                <w:temporary/>
                <w:showingPlcHdr/>
                <w15:appearance w15:val="hidden"/>
              </w:sdtPr>
              <w:sdtContent>
                <w:r w:rsidR="00945B9D" w:rsidRPr="00495014">
                  <w:t>MEDICAL OFFICE</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0CA571EA" w14:textId="77777777" w:rsidR="00193F0D" w:rsidRPr="00495014" w:rsidRDefault="00000000" w:rsidP="00945B9D">
            <w:pPr>
              <w:pStyle w:val="Heading3"/>
            </w:pPr>
            <w:sdt>
              <w:sdtPr>
                <w:id w:val="-1652364318"/>
                <w:placeholder>
                  <w:docPart w:val="ADD37BA795E8D84DA026B74ACCB3DCF9"/>
                </w:placeholder>
                <w:temporary/>
                <w:showingPlcHdr/>
                <w15:appearance w15:val="hidden"/>
              </w:sdtPr>
              <w:sdtContent>
                <w:r w:rsidR="00945B9D" w:rsidRPr="00495014">
                  <w:t>November 6, 2018</w:t>
                </w:r>
              </w:sdtContent>
            </w:sdt>
          </w:p>
        </w:tc>
      </w:tr>
      <w:tr w:rsidR="00193F0D" w:rsidRPr="00495014" w14:paraId="3CE786BF" w14:textId="77777777" w:rsidTr="00003B75">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73AFDE13" w14:textId="77777777" w:rsidR="00193F0D" w:rsidRPr="00495014" w:rsidRDefault="00193F0D" w:rsidP="00193F0D">
            <w:pPr>
              <w:pStyle w:val="TableText"/>
              <w:rPr>
                <w:color w:val="F2F2F2"/>
                <w:sz w:val="10"/>
                <w:szCs w:val="10"/>
              </w:rPr>
            </w:pPr>
            <w:r w:rsidRPr="00495014">
              <w:rPr>
                <w:color w:val="F2F2F2"/>
                <w:sz w:val="10"/>
                <w:szCs w:val="10"/>
              </w:rPr>
              <w:t> </w:t>
            </w:r>
          </w:p>
        </w:tc>
      </w:tr>
      <w:tr w:rsidR="00003B75" w:rsidRPr="00495014" w14:paraId="5E6A72CE" w14:textId="77777777" w:rsidTr="0058548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1929335E" w14:textId="77777777" w:rsidR="00193F0D" w:rsidRPr="00495014" w:rsidRDefault="00000000" w:rsidP="00425C02">
            <w:pPr>
              <w:pStyle w:val="Heading3"/>
            </w:pPr>
            <w:sdt>
              <w:sdtPr>
                <w:id w:val="2146234108"/>
                <w:placeholder>
                  <w:docPart w:val="A348144B535664438A9C7C076C755C55"/>
                </w:placeholder>
                <w:temporary/>
                <w:showingPlcHdr/>
                <w15:appearance w15:val="hidden"/>
              </w:sdtPr>
              <w:sdtContent>
                <w:r w:rsidR="00945B9D" w:rsidRPr="00495014">
                  <w:t>REVENUE</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CA458CA" w14:textId="77777777" w:rsidR="00193F0D" w:rsidRPr="00495014" w:rsidRDefault="00000000" w:rsidP="00425C02">
            <w:pPr>
              <w:pStyle w:val="Heading3"/>
            </w:pPr>
            <w:sdt>
              <w:sdtPr>
                <w:id w:val="-1131171333"/>
                <w:placeholder>
                  <w:docPart w:val="2FC6844AC7FB31409A85D2B5A7C26437"/>
                </w:placeholder>
                <w:temporary/>
                <w:showingPlcHdr/>
                <w15:appearance w15:val="hidden"/>
              </w:sdtPr>
              <w:sdtContent>
                <w:r w:rsidR="00945B9D" w:rsidRPr="00495014">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EF2DB4" w14:textId="77777777" w:rsidR="00193F0D" w:rsidRPr="00495014" w:rsidRDefault="00000000" w:rsidP="00425C02">
            <w:pPr>
              <w:pStyle w:val="Heading3"/>
            </w:pPr>
            <w:sdt>
              <w:sdtPr>
                <w:id w:val="-1373145849"/>
                <w:placeholder>
                  <w:docPart w:val="C866480A6C5DAE4FB2F78F5D934AFE4F"/>
                </w:placeholder>
                <w:temporary/>
                <w:showingPlcHdr/>
                <w15:appearance w15:val="hidden"/>
              </w:sdtPr>
              <w:sdtContent>
                <w:r w:rsidR="00945B9D" w:rsidRPr="00495014">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DB91095" w14:textId="77777777" w:rsidR="00193F0D" w:rsidRPr="00495014" w:rsidRDefault="00000000" w:rsidP="00425C02">
            <w:pPr>
              <w:pStyle w:val="Heading3"/>
            </w:pPr>
            <w:sdt>
              <w:sdtPr>
                <w:id w:val="-78293877"/>
                <w:placeholder>
                  <w:docPart w:val="DFE74C9713B6BB438CBE03B10F484E31"/>
                </w:placeholder>
                <w:temporary/>
                <w:showingPlcHdr/>
                <w15:appearance w15:val="hidden"/>
              </w:sdtPr>
              <w:sdtContent>
                <w:r w:rsidR="00945B9D" w:rsidRPr="00495014">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FBDF4D3" w14:textId="77777777" w:rsidR="00193F0D" w:rsidRPr="00495014" w:rsidRDefault="00000000" w:rsidP="00425C02">
            <w:pPr>
              <w:pStyle w:val="Heading3"/>
            </w:pPr>
            <w:sdt>
              <w:sdtPr>
                <w:id w:val="1069533008"/>
                <w:placeholder>
                  <w:docPart w:val="05D7504F4627E94EA5C3EB89BAB25E45"/>
                </w:placeholder>
                <w:temporary/>
                <w:showingPlcHdr/>
                <w15:appearance w15:val="hidden"/>
              </w:sdtPr>
              <w:sdtContent>
                <w:r w:rsidR="00945B9D" w:rsidRPr="00495014">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566348C" w14:textId="77777777" w:rsidR="00193F0D" w:rsidRPr="00495014" w:rsidRDefault="00000000" w:rsidP="00425C02">
            <w:pPr>
              <w:pStyle w:val="Heading3"/>
            </w:pPr>
            <w:sdt>
              <w:sdtPr>
                <w:id w:val="365490324"/>
                <w:placeholder>
                  <w:docPart w:val="39808F61EFA8014C83CF586A4AF4A4B3"/>
                </w:placeholder>
                <w:temporary/>
                <w:showingPlcHdr/>
                <w15:appearance w15:val="hidden"/>
              </w:sdtPr>
              <w:sdtContent>
                <w:r w:rsidR="00945B9D" w:rsidRPr="00495014">
                  <w:t>MAY</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CFA95EF" w14:textId="77777777" w:rsidR="00193F0D" w:rsidRPr="00495014" w:rsidRDefault="00000000" w:rsidP="00425C02">
            <w:pPr>
              <w:pStyle w:val="Heading3"/>
            </w:pPr>
            <w:sdt>
              <w:sdtPr>
                <w:id w:val="-1279944688"/>
                <w:placeholder>
                  <w:docPart w:val="6A9542626AEEE44EBB44A2BB955B3CBC"/>
                </w:placeholder>
                <w:temporary/>
                <w:showingPlcHdr/>
                <w15:appearance w15:val="hidden"/>
              </w:sdtPr>
              <w:sdtContent>
                <w:r w:rsidR="00945B9D" w:rsidRPr="00495014">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456B8B6" w14:textId="77777777" w:rsidR="00193F0D" w:rsidRPr="00495014" w:rsidRDefault="00000000" w:rsidP="00425C02">
            <w:pPr>
              <w:pStyle w:val="Heading3"/>
            </w:pPr>
            <w:sdt>
              <w:sdtPr>
                <w:id w:val="368181132"/>
                <w:placeholder>
                  <w:docPart w:val="819893F512D1BB4AA6C62E7811B45491"/>
                </w:placeholder>
                <w:temporary/>
                <w:showingPlcHdr/>
                <w15:appearance w15:val="hidden"/>
              </w:sdtPr>
              <w:sdtContent>
                <w:r w:rsidR="00945B9D" w:rsidRPr="00495014">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DF8CB27" w14:textId="77777777" w:rsidR="00193F0D" w:rsidRPr="00495014" w:rsidRDefault="00000000" w:rsidP="00425C02">
            <w:pPr>
              <w:pStyle w:val="Heading3"/>
            </w:pPr>
            <w:sdt>
              <w:sdtPr>
                <w:id w:val="-1092542450"/>
                <w:placeholder>
                  <w:docPart w:val="56FF0418B109BC40A12461535FDE8A5B"/>
                </w:placeholder>
                <w:temporary/>
                <w:showingPlcHdr/>
                <w15:appearance w15:val="hidden"/>
              </w:sdtPr>
              <w:sdtContent>
                <w:r w:rsidR="00945B9D" w:rsidRPr="00495014">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C965104" w14:textId="77777777" w:rsidR="00193F0D" w:rsidRPr="00495014" w:rsidRDefault="00000000" w:rsidP="00425C02">
            <w:pPr>
              <w:pStyle w:val="Heading3"/>
            </w:pPr>
            <w:sdt>
              <w:sdtPr>
                <w:id w:val="1250470485"/>
                <w:placeholder>
                  <w:docPart w:val="9AE4DD3A4DF59142855D4EC5CA700705"/>
                </w:placeholder>
                <w:temporary/>
                <w:showingPlcHdr/>
                <w15:appearance w15:val="hidden"/>
              </w:sdtPr>
              <w:sdtContent>
                <w:r w:rsidR="00945B9D" w:rsidRPr="00495014">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AEC29F" w14:textId="77777777" w:rsidR="00193F0D" w:rsidRPr="00495014" w:rsidRDefault="00000000" w:rsidP="00425C02">
            <w:pPr>
              <w:pStyle w:val="Heading3"/>
            </w:pPr>
            <w:sdt>
              <w:sdtPr>
                <w:id w:val="1103686335"/>
                <w:placeholder>
                  <w:docPart w:val="6666B229BD5AD44990DF571FEF4BEA2A"/>
                </w:placeholder>
                <w:temporary/>
                <w:showingPlcHdr/>
                <w15:appearance w15:val="hidden"/>
              </w:sdtPr>
              <w:sdtContent>
                <w:r w:rsidR="00945B9D" w:rsidRPr="00495014">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46D2222" w14:textId="77777777" w:rsidR="00193F0D" w:rsidRPr="00495014" w:rsidRDefault="00000000" w:rsidP="00425C02">
            <w:pPr>
              <w:pStyle w:val="Heading3"/>
            </w:pPr>
            <w:sdt>
              <w:sdtPr>
                <w:id w:val="-551310032"/>
                <w:placeholder>
                  <w:docPart w:val="DBFDFBF9D612204B8371FB4A225E16F8"/>
                </w:placeholder>
                <w:temporary/>
                <w:showingPlcHdr/>
                <w15:appearance w15:val="hidden"/>
              </w:sdtPr>
              <w:sdtContent>
                <w:r w:rsidR="00945B9D" w:rsidRPr="00495014">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33A0F" w14:textId="77777777" w:rsidR="00193F0D" w:rsidRPr="00495014" w:rsidRDefault="00000000" w:rsidP="00425C02">
            <w:pPr>
              <w:pStyle w:val="Heading3"/>
            </w:pPr>
            <w:sdt>
              <w:sdtPr>
                <w:id w:val="1249855801"/>
                <w:placeholder>
                  <w:docPart w:val="2945407BCE00C542A40DCEE299B27197"/>
                </w:placeholder>
                <w:temporary/>
                <w:showingPlcHdr/>
                <w15:appearance w15:val="hidden"/>
              </w:sdtPr>
              <w:sdtContent>
                <w:r w:rsidR="00945B9D" w:rsidRPr="00495014">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19724C5" w14:textId="77777777" w:rsidR="00193F0D" w:rsidRPr="00495014" w:rsidRDefault="00000000" w:rsidP="00425C02">
            <w:pPr>
              <w:pStyle w:val="Heading3"/>
            </w:pPr>
            <w:sdt>
              <w:sdtPr>
                <w:id w:val="768049017"/>
                <w:placeholder>
                  <w:docPart w:val="F7B83D32FFF08E49B727B80A1D85F78B"/>
                </w:placeholder>
                <w:temporary/>
                <w:showingPlcHdr/>
                <w15:appearance w15:val="hidden"/>
              </w:sdtPr>
              <w:sdtContent>
                <w:r w:rsidR="00945B9D" w:rsidRPr="00495014">
                  <w:t>YTD</w:t>
                </w:r>
              </w:sdtContent>
            </w:sdt>
          </w:p>
        </w:tc>
      </w:tr>
      <w:tr w:rsidR="00003B75" w:rsidRPr="00425C02" w14:paraId="20A57BFB"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34C32F7D" w14:textId="77777777" w:rsidR="00193F0D" w:rsidRPr="00425C02" w:rsidRDefault="00000000" w:rsidP="00425C02">
            <w:pPr>
              <w:pStyle w:val="TableText"/>
            </w:pPr>
            <w:sdt>
              <w:sdtPr>
                <w:id w:val="-623852399"/>
                <w:placeholder>
                  <w:docPart w:val="5ED0EB90A748394E9B66AAE07FC7E84F"/>
                </w:placeholder>
                <w:temporary/>
                <w:showingPlcHdr/>
                <w15:appearance w15:val="hidden"/>
              </w:sdtPr>
              <w:sdtContent>
                <w:r w:rsidR="00945B9D" w:rsidRPr="00425C02">
                  <w:t>Estimated Sales</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F01A268"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CC03B03"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A4A3A7"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827150A"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E5ECC2A"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CB558D"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49DEA73"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9380ABB"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007050"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9E198BD"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EAD3ECF"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74F7539" w14:textId="77777777" w:rsidR="00193F0D" w:rsidRPr="00425C02" w:rsidRDefault="00193F0D" w:rsidP="00425C02">
            <w:pPr>
              <w:pStyle w:val="TableText"/>
            </w:pPr>
            <w:r w:rsidRPr="00425C02">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1E50E673" w14:textId="77777777" w:rsidR="00193F0D" w:rsidRPr="00425C02" w:rsidRDefault="00000000" w:rsidP="00425C02">
            <w:pPr>
              <w:pStyle w:val="TableText"/>
            </w:pPr>
            <w:sdt>
              <w:sdtPr>
                <w:id w:val="-12922381"/>
                <w:placeholder>
                  <w:docPart w:val="025C60EDBC19884584667C17D1B39D26"/>
                </w:placeholder>
                <w:temporary/>
                <w:showingPlcHdr/>
                <w15:appearance w15:val="hidden"/>
              </w:sdtPr>
              <w:sdtContent>
                <w:r w:rsidR="00003B75" w:rsidRPr="00425C02">
                  <w:t>$0</w:t>
                </w:r>
              </w:sdtContent>
            </w:sdt>
          </w:p>
        </w:tc>
      </w:tr>
      <w:tr w:rsidR="00003B75" w:rsidRPr="00425C02" w14:paraId="26C2644A"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7921A7D" w14:textId="77777777" w:rsidR="00193F0D" w:rsidRPr="00425C02" w:rsidRDefault="00000000" w:rsidP="00425C02">
            <w:pPr>
              <w:pStyle w:val="TableText"/>
            </w:pPr>
            <w:sdt>
              <w:sdtPr>
                <w:id w:val="-273945304"/>
                <w:placeholder>
                  <w:docPart w:val="5245CE58E7520F4DB45F80F336DA562D"/>
                </w:placeholder>
                <w:temporary/>
                <w:showingPlcHdr/>
                <w15:appearance w15:val="hidden"/>
              </w:sdtPr>
              <w:sdtContent>
                <w:r w:rsidR="00003B75" w:rsidRPr="00425C02">
                  <w:t>Less (Discounts, Billing Errors, Declined insurance, etc.)</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0ED9C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C5226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CC66A7E"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F034C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2550F9"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A0070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43B1FB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B3D815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197746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590A59"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EF95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EE1102C"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B3621FB" w14:textId="77777777" w:rsidR="00193F0D" w:rsidRPr="00425C02" w:rsidRDefault="00000000" w:rsidP="00425C02">
            <w:pPr>
              <w:pStyle w:val="TableText"/>
            </w:pPr>
            <w:sdt>
              <w:sdtPr>
                <w:id w:val="1932620434"/>
                <w:placeholder>
                  <w:docPart w:val="F5EA60F8EC1269459C3C59951ED9DD2D"/>
                </w:placeholder>
                <w:temporary/>
                <w:showingPlcHdr/>
                <w15:appearance w15:val="hidden"/>
              </w:sdtPr>
              <w:sdtContent>
                <w:r w:rsidR="00003B75" w:rsidRPr="00425C02">
                  <w:t>$0</w:t>
                </w:r>
              </w:sdtContent>
            </w:sdt>
          </w:p>
        </w:tc>
      </w:tr>
      <w:tr w:rsidR="00003B75" w:rsidRPr="00425C02" w14:paraId="79165CB5"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A8E3703" w14:textId="77777777" w:rsidR="00193F0D" w:rsidRPr="00425C02" w:rsidRDefault="00000000" w:rsidP="00425C02">
            <w:pPr>
              <w:pStyle w:val="TableText"/>
            </w:pPr>
            <w:sdt>
              <w:sdtPr>
                <w:id w:val="-1258440071"/>
                <w:placeholder>
                  <w:docPart w:val="89F21A43E2156141B563CC9D9FBEB782"/>
                </w:placeholder>
                <w:temporary/>
                <w:showingPlcHdr/>
                <w15:appearance w15:val="hidden"/>
              </w:sdtPr>
              <w:sdtContent>
                <w:r w:rsidR="00003B75" w:rsidRPr="00425C02">
                  <w:t>Service Revenue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E1368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6F66523"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592C61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AC6E436"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2D9C66"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D5B20B"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1C4AA7"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68CFD7"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FA6FF4"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A5BF6E"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ADA5FE"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C5E29B"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0932C47" w14:textId="77777777" w:rsidR="00193F0D" w:rsidRPr="00425C02" w:rsidRDefault="00000000" w:rsidP="00425C02">
            <w:pPr>
              <w:pStyle w:val="TableText"/>
            </w:pPr>
            <w:sdt>
              <w:sdtPr>
                <w:id w:val="2475587"/>
                <w:placeholder>
                  <w:docPart w:val="B8DF36B7546F3344BEF490D70D1F5807"/>
                </w:placeholder>
                <w:temporary/>
                <w:showingPlcHdr/>
                <w15:appearance w15:val="hidden"/>
              </w:sdtPr>
              <w:sdtContent>
                <w:r w:rsidR="00003B75" w:rsidRPr="00425C02">
                  <w:t>$0</w:t>
                </w:r>
              </w:sdtContent>
            </w:sdt>
          </w:p>
        </w:tc>
      </w:tr>
      <w:tr w:rsidR="00003B75" w:rsidRPr="00425C02" w14:paraId="11DAFE1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9EF7F71" w14:textId="77777777" w:rsidR="00193F0D" w:rsidRPr="00425C02" w:rsidRDefault="00000000" w:rsidP="00425C02">
            <w:pPr>
              <w:pStyle w:val="TableText"/>
            </w:pPr>
            <w:sdt>
              <w:sdtPr>
                <w:id w:val="-1091690217"/>
                <w:placeholder>
                  <w:docPart w:val="3BB9F9F68EBD504DB74D1CE4A2F21BF2"/>
                </w:placeholder>
                <w:temporary/>
                <w:showingPlcHdr/>
                <w15:appearance w15:val="hidden"/>
              </w:sdtPr>
              <w:sdtContent>
                <w:r w:rsidR="00003B75" w:rsidRPr="00425C02">
                  <w:t>Other Revenue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F8FD46"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193D80"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590D86"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68A619"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5B8CD71"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DAE6960"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0D757F"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615903"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A093B2"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24ED1B4"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CFCF8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8CEB9"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70FF6BE4" w14:textId="77777777" w:rsidR="00193F0D" w:rsidRPr="00425C02" w:rsidRDefault="00000000" w:rsidP="00425C02">
            <w:pPr>
              <w:pStyle w:val="TableText"/>
            </w:pPr>
            <w:sdt>
              <w:sdtPr>
                <w:id w:val="-1396051424"/>
                <w:placeholder>
                  <w:docPart w:val="4403B512A14BF74586C2877F1F462C14"/>
                </w:placeholder>
                <w:temporary/>
                <w:showingPlcHdr/>
                <w15:appearance w15:val="hidden"/>
              </w:sdtPr>
              <w:sdtContent>
                <w:r w:rsidR="00003B75" w:rsidRPr="00425C02">
                  <w:t>$0</w:t>
                </w:r>
              </w:sdtContent>
            </w:sdt>
          </w:p>
        </w:tc>
      </w:tr>
      <w:tr w:rsidR="00003B75" w:rsidRPr="00425C02" w14:paraId="3C068CC1"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9539B25" w14:textId="77777777" w:rsidR="00193F0D" w:rsidRPr="00425C02" w:rsidRDefault="00000000" w:rsidP="00425C02">
            <w:pPr>
              <w:pStyle w:val="TableText"/>
            </w:pPr>
            <w:sdt>
              <w:sdtPr>
                <w:id w:val="-141509235"/>
                <w:placeholder>
                  <w:docPart w:val="B49E1B56AB61B940A24A9310B1BA3B60"/>
                </w:placeholder>
                <w:temporary/>
                <w:showingPlcHdr/>
                <w15:appearance w15:val="hidden"/>
              </w:sdtPr>
              <w:sdtContent>
                <w:r w:rsidR="00003B75" w:rsidRPr="00425C02">
                  <w:t>Net Sales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3908A"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7CDD84"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4AF38F"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26E904A"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6A22A79"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644114B"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C58199A"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ADAFAFD"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DBB824"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1341D37"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517C41"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C18A913"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91B011E" w14:textId="77777777" w:rsidR="00193F0D" w:rsidRPr="00425C02" w:rsidRDefault="00000000" w:rsidP="00425C02">
            <w:pPr>
              <w:pStyle w:val="TableText"/>
            </w:pPr>
            <w:sdt>
              <w:sdtPr>
                <w:id w:val="-1622523892"/>
                <w:placeholder>
                  <w:docPart w:val="AB7F8A326E81DA45A2C6E0F69F84EBB5"/>
                </w:placeholder>
                <w:temporary/>
                <w:showingPlcHdr/>
                <w15:appearance w15:val="hidden"/>
              </w:sdtPr>
              <w:sdtContent>
                <w:r w:rsidR="00003B75" w:rsidRPr="00425C02">
                  <w:t>$0</w:t>
                </w:r>
              </w:sdtContent>
            </w:sdt>
          </w:p>
        </w:tc>
      </w:tr>
      <w:tr w:rsidR="00003B75" w:rsidRPr="00425C02" w14:paraId="50A8D6A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2528C12" w14:textId="77777777" w:rsidR="00193F0D" w:rsidRPr="00425C02" w:rsidRDefault="00000000" w:rsidP="00425C02">
            <w:pPr>
              <w:pStyle w:val="TableText"/>
            </w:pPr>
            <w:sdt>
              <w:sdtPr>
                <w:id w:val="-987244040"/>
                <w:placeholder>
                  <w:docPart w:val="05F064B2C247B741991C6B59C538CDD0"/>
                </w:placeholder>
                <w:temporary/>
                <w:showingPlcHdr/>
                <w15:appearance w15:val="hidden"/>
              </w:sdtPr>
              <w:sdtContent>
                <w:r w:rsidR="00003B75" w:rsidRPr="00425C02">
                  <w:t>Cost of Goods Sold</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3D48514"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B021161"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9618A28"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DFE0B28"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5FEC34B"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996CBD8"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16EEC4"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D2B21E"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107E55E"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6F7110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F551722"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E6521CE" w14:textId="77777777" w:rsidR="00193F0D" w:rsidRPr="00425C02" w:rsidRDefault="00193F0D" w:rsidP="00425C02">
            <w:pPr>
              <w:pStyle w:val="TableText"/>
            </w:pPr>
            <w:r w:rsidRPr="00425C02">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8CECD5B" w14:textId="77777777" w:rsidR="00193F0D" w:rsidRPr="00425C02" w:rsidRDefault="00000000" w:rsidP="00425C02">
            <w:pPr>
              <w:pStyle w:val="TableText"/>
            </w:pPr>
            <w:sdt>
              <w:sdtPr>
                <w:id w:val="-755055648"/>
                <w:placeholder>
                  <w:docPart w:val="9A598B29932C99499785E772BB27FFDD"/>
                </w:placeholder>
                <w:temporary/>
                <w:showingPlcHdr/>
                <w15:appearance w15:val="hidden"/>
              </w:sdtPr>
              <w:sdtContent>
                <w:r w:rsidR="00003B75" w:rsidRPr="00425C02">
                  <w:t>$0</w:t>
                </w:r>
              </w:sdtContent>
            </w:sdt>
          </w:p>
        </w:tc>
      </w:tr>
      <w:tr w:rsidR="00003B75" w:rsidRPr="00425C02" w14:paraId="028E1A2C"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83FA027" w14:textId="77777777" w:rsidR="00193F0D" w:rsidRPr="00425C02" w:rsidRDefault="00000000" w:rsidP="00425C02">
            <w:pPr>
              <w:pStyle w:val="TableText"/>
            </w:pPr>
            <w:sdt>
              <w:sdtPr>
                <w:id w:val="-1630938430"/>
                <w:placeholder>
                  <w:docPart w:val="8C41E803E6DD0147A25D2197DF1A7E01"/>
                </w:placeholder>
                <w:temporary/>
                <w:showingPlcHdr/>
                <w15:appearance w15:val="hidden"/>
              </w:sdtPr>
              <w:sdtContent>
                <w:r w:rsidR="00003B75" w:rsidRPr="00425C02">
                  <w:t>Gross Profit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BEFF00E" w14:textId="77777777" w:rsidR="00193F0D" w:rsidRPr="00425C02" w:rsidRDefault="00000000" w:rsidP="00425C02">
            <w:pPr>
              <w:pStyle w:val="TableText"/>
            </w:pPr>
            <w:sdt>
              <w:sdtPr>
                <w:id w:val="-998658751"/>
                <w:placeholder>
                  <w:docPart w:val="566D01B1E456C042B4271513427D8331"/>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ED91489" w14:textId="77777777" w:rsidR="00193F0D" w:rsidRPr="00425C02" w:rsidRDefault="00000000" w:rsidP="00425C02">
            <w:pPr>
              <w:pStyle w:val="TableText"/>
            </w:pPr>
            <w:sdt>
              <w:sdtPr>
                <w:id w:val="1742609044"/>
                <w:placeholder>
                  <w:docPart w:val="79C955A1E61FA14D87C90E0FDEE49D2A"/>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8F5C899" w14:textId="77777777" w:rsidR="00193F0D" w:rsidRPr="00425C02" w:rsidRDefault="00000000" w:rsidP="00425C02">
            <w:pPr>
              <w:pStyle w:val="TableText"/>
            </w:pPr>
            <w:sdt>
              <w:sdtPr>
                <w:id w:val="-1862655518"/>
                <w:placeholder>
                  <w:docPart w:val="7E6970DEEB76A3479D5665AC572D035D"/>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81D8719" w14:textId="77777777" w:rsidR="00193F0D" w:rsidRPr="00425C02" w:rsidRDefault="00000000" w:rsidP="00425C02">
            <w:pPr>
              <w:pStyle w:val="TableText"/>
            </w:pPr>
            <w:sdt>
              <w:sdtPr>
                <w:id w:val="42341281"/>
                <w:placeholder>
                  <w:docPart w:val="0FA8B14D8A5B3D4DACD90D2059572D78"/>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5FD4AB0A" w14:textId="77777777" w:rsidR="00193F0D" w:rsidRPr="00425C02" w:rsidRDefault="00000000" w:rsidP="00425C02">
            <w:pPr>
              <w:pStyle w:val="TableText"/>
            </w:pPr>
            <w:sdt>
              <w:sdtPr>
                <w:id w:val="-563182787"/>
                <w:placeholder>
                  <w:docPart w:val="A08F9F8ECB692A42AE868BDB145F6F33"/>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CB27A1E" w14:textId="77777777" w:rsidR="00193F0D" w:rsidRPr="00425C02" w:rsidRDefault="00000000" w:rsidP="00425C02">
            <w:pPr>
              <w:pStyle w:val="TableText"/>
            </w:pPr>
            <w:sdt>
              <w:sdtPr>
                <w:id w:val="-420185991"/>
                <w:placeholder>
                  <w:docPart w:val="ECA7A2213BFB104FAF4F1F77B520DBC7"/>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603C8C8" w14:textId="77777777" w:rsidR="00193F0D" w:rsidRPr="00425C02" w:rsidRDefault="00000000" w:rsidP="00425C02">
            <w:pPr>
              <w:pStyle w:val="TableText"/>
            </w:pPr>
            <w:sdt>
              <w:sdtPr>
                <w:id w:val="1151711677"/>
                <w:placeholder>
                  <w:docPart w:val="5A379C3EC6976A4C893AA1220C678FF8"/>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A3A9279" w14:textId="77777777" w:rsidR="00193F0D" w:rsidRPr="00425C02" w:rsidRDefault="00000000" w:rsidP="00425C02">
            <w:pPr>
              <w:pStyle w:val="TableText"/>
            </w:pPr>
            <w:sdt>
              <w:sdtPr>
                <w:id w:val="1080493473"/>
                <w:placeholder>
                  <w:docPart w:val="F27EC4A63ACE574FAB521833A01F0940"/>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412026C" w14:textId="77777777" w:rsidR="00193F0D" w:rsidRPr="00425C02" w:rsidRDefault="00000000" w:rsidP="00425C02">
            <w:pPr>
              <w:pStyle w:val="TableText"/>
            </w:pPr>
            <w:sdt>
              <w:sdtPr>
                <w:id w:val="818386795"/>
                <w:placeholder>
                  <w:docPart w:val="E534074A03EC3A46A0E0D040C172974A"/>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F3DA99" w14:textId="77777777" w:rsidR="00193F0D" w:rsidRPr="00425C02" w:rsidRDefault="00000000" w:rsidP="00425C02">
            <w:pPr>
              <w:pStyle w:val="TableText"/>
            </w:pPr>
            <w:sdt>
              <w:sdtPr>
                <w:id w:val="927776073"/>
                <w:placeholder>
                  <w:docPart w:val="EF9C879FBAD17743823D4AEF3DE7F245"/>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316190B" w14:textId="77777777" w:rsidR="00193F0D" w:rsidRPr="00425C02" w:rsidRDefault="00000000" w:rsidP="00425C02">
            <w:pPr>
              <w:pStyle w:val="TableText"/>
            </w:pPr>
            <w:sdt>
              <w:sdtPr>
                <w:id w:val="-55553486"/>
                <w:placeholder>
                  <w:docPart w:val="9F77BF09DB9A334B9806AFA8325E13EF"/>
                </w:placeholder>
                <w:temporary/>
                <w:showingPlcHdr/>
                <w15:appearance w15:val="hidden"/>
              </w:sdtPr>
              <w:sdtContent>
                <w:r w:rsidR="00003B75" w:rsidRPr="00425C02">
                  <w:t>$0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71CB7F67" w14:textId="77777777" w:rsidR="00193F0D" w:rsidRPr="00425C02" w:rsidRDefault="00000000" w:rsidP="00425C02">
            <w:pPr>
              <w:pStyle w:val="TableText"/>
            </w:pPr>
            <w:sdt>
              <w:sdtPr>
                <w:id w:val="1238516767"/>
                <w:placeholder>
                  <w:docPart w:val="7DA74408BB14FD4B8967AF3764CFC8E9"/>
                </w:placeholder>
                <w:temporary/>
                <w:showingPlcHdr/>
                <w15:appearance w15:val="hidden"/>
              </w:sdtPr>
              <w:sdtContent>
                <w:r w:rsidR="00003B75" w:rsidRPr="00425C02">
                  <w:t>$0</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26E38C67" w14:textId="77777777" w:rsidR="00193F0D" w:rsidRPr="00425C02" w:rsidRDefault="00000000" w:rsidP="00425C02">
            <w:pPr>
              <w:pStyle w:val="TableText"/>
            </w:pPr>
            <w:sdt>
              <w:sdtPr>
                <w:id w:val="-598638292"/>
                <w:placeholder>
                  <w:docPart w:val="56CCB35181C38F48B304631FDDB91CDD"/>
                </w:placeholder>
                <w:temporary/>
                <w:showingPlcHdr/>
                <w15:appearance w15:val="hidden"/>
              </w:sdtPr>
              <w:sdtContent>
                <w:r w:rsidR="00003B75" w:rsidRPr="00425C02">
                  <w:t>$0</w:t>
                </w:r>
              </w:sdtContent>
            </w:sdt>
          </w:p>
        </w:tc>
      </w:tr>
      <w:tr w:rsidR="00193F0D" w:rsidRPr="00425C02" w14:paraId="1E7A4FE1"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08EB9CA" w14:textId="77777777" w:rsidR="00193F0D" w:rsidRPr="00425C02" w:rsidRDefault="00193F0D" w:rsidP="00425C02">
            <w:pPr>
              <w:pStyle w:val="TableText"/>
            </w:pPr>
            <w:r w:rsidRPr="00425C02">
              <w:t> </w:t>
            </w:r>
          </w:p>
        </w:tc>
      </w:tr>
      <w:tr w:rsidR="00003B75" w:rsidRPr="00425C02" w14:paraId="017F03BD" w14:textId="77777777" w:rsidTr="0058548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5573EE2" w14:textId="77777777" w:rsidR="00193F0D" w:rsidRPr="00425C02" w:rsidRDefault="00000000" w:rsidP="00D073F1">
            <w:pPr>
              <w:pStyle w:val="Heading3"/>
            </w:pPr>
            <w:sdt>
              <w:sdtPr>
                <w:id w:val="-1148581827"/>
                <w:placeholder>
                  <w:docPart w:val="CA415CA0EAA68140A66AAF363414F406"/>
                </w:placeholder>
                <w:temporary/>
                <w:showingPlcHdr/>
                <w15:appearance w15:val="hidden"/>
              </w:sdtPr>
              <w:sdtContent>
                <w:r w:rsidR="00003B75" w:rsidRPr="00425C02">
                  <w:t>EXPENSES</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F143D45" w14:textId="77777777" w:rsidR="00193F0D" w:rsidRPr="00425C02" w:rsidRDefault="00000000" w:rsidP="00D073F1">
            <w:pPr>
              <w:pStyle w:val="Heading3"/>
            </w:pPr>
            <w:sdt>
              <w:sdtPr>
                <w:id w:val="1524591103"/>
                <w:placeholder>
                  <w:docPart w:val="4E44D58CF54D5D4488EFD5E407D9A17D"/>
                </w:placeholder>
                <w:temporary/>
                <w:showingPlcHdr/>
                <w15:appearance w15:val="hidden"/>
              </w:sdtPr>
              <w:sdtContent>
                <w:r w:rsidR="00945B9D" w:rsidRPr="00495014">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7F3964" w14:textId="77777777" w:rsidR="00193F0D" w:rsidRPr="00425C02" w:rsidRDefault="00000000" w:rsidP="00D073F1">
            <w:pPr>
              <w:pStyle w:val="Heading3"/>
            </w:pPr>
            <w:sdt>
              <w:sdtPr>
                <w:id w:val="836193650"/>
                <w:placeholder>
                  <w:docPart w:val="CCE02A1FC3245849B61C4E54CE1DDA2A"/>
                </w:placeholder>
                <w:temporary/>
                <w:showingPlcHdr/>
                <w15:appearance w15:val="hidden"/>
              </w:sdtPr>
              <w:sdtContent>
                <w:r w:rsidR="00945B9D" w:rsidRPr="00495014">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9C96315" w14:textId="77777777" w:rsidR="00193F0D" w:rsidRPr="00425C02" w:rsidRDefault="00000000" w:rsidP="00D073F1">
            <w:pPr>
              <w:pStyle w:val="Heading3"/>
            </w:pPr>
            <w:sdt>
              <w:sdtPr>
                <w:id w:val="930472121"/>
                <w:placeholder>
                  <w:docPart w:val="94593E3CD2B6C945B4F31319D1721B32"/>
                </w:placeholder>
                <w:temporary/>
                <w:showingPlcHdr/>
                <w15:appearance w15:val="hidden"/>
              </w:sdtPr>
              <w:sdtContent>
                <w:r w:rsidR="00945B9D" w:rsidRPr="00495014">
                  <w:t>MAR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DEAE77C" w14:textId="77777777" w:rsidR="00193F0D" w:rsidRPr="00425C02" w:rsidRDefault="00000000" w:rsidP="00D073F1">
            <w:pPr>
              <w:pStyle w:val="Heading3"/>
            </w:pPr>
            <w:sdt>
              <w:sdtPr>
                <w:id w:val="219028950"/>
                <w:placeholder>
                  <w:docPart w:val="C19794B747534C4C9A9787951C7B50E8"/>
                </w:placeholder>
                <w:temporary/>
                <w:showingPlcHdr/>
                <w15:appearance w15:val="hidden"/>
              </w:sdtPr>
              <w:sdtContent>
                <w:r w:rsidR="00945B9D" w:rsidRPr="00495014">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BF4522" w14:textId="77777777" w:rsidR="00193F0D" w:rsidRPr="00425C02" w:rsidRDefault="00000000" w:rsidP="00D073F1">
            <w:pPr>
              <w:pStyle w:val="Heading3"/>
            </w:pPr>
            <w:sdt>
              <w:sdtPr>
                <w:id w:val="-1492794766"/>
                <w:placeholder>
                  <w:docPart w:val="31B305F7749EA34C8D5129C545F7D9CD"/>
                </w:placeholder>
                <w:temporary/>
                <w:showingPlcHdr/>
                <w15:appearance w15:val="hidden"/>
              </w:sdtPr>
              <w:sdtContent>
                <w:r w:rsidR="00945B9D" w:rsidRPr="00495014">
                  <w:t>MAY</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FCBEEF5" w14:textId="77777777" w:rsidR="00193F0D" w:rsidRPr="00425C02" w:rsidRDefault="00000000" w:rsidP="00D073F1">
            <w:pPr>
              <w:pStyle w:val="Heading3"/>
            </w:pPr>
            <w:sdt>
              <w:sdtPr>
                <w:id w:val="583114326"/>
                <w:placeholder>
                  <w:docPart w:val="0196BF68AB65314DA298741AE7542BE9"/>
                </w:placeholder>
                <w:temporary/>
                <w:showingPlcHdr/>
                <w15:appearance w15:val="hidden"/>
              </w:sdtPr>
              <w:sdtContent>
                <w:r w:rsidR="00945B9D" w:rsidRPr="00495014">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9B2363" w14:textId="77777777" w:rsidR="00193F0D" w:rsidRPr="00425C02" w:rsidRDefault="00000000" w:rsidP="00D073F1">
            <w:pPr>
              <w:pStyle w:val="Heading3"/>
            </w:pPr>
            <w:sdt>
              <w:sdtPr>
                <w:id w:val="1127359569"/>
                <w:placeholder>
                  <w:docPart w:val="0DC3567BA802E54B9B6E43994D9C682D"/>
                </w:placeholder>
                <w:temporary/>
                <w:showingPlcHdr/>
                <w15:appearance w15:val="hidden"/>
              </w:sdtPr>
              <w:sdtContent>
                <w:r w:rsidR="00945B9D" w:rsidRPr="00495014">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3A98CDE" w14:textId="77777777" w:rsidR="00193F0D" w:rsidRPr="00425C02" w:rsidRDefault="00000000" w:rsidP="00D073F1">
            <w:pPr>
              <w:pStyle w:val="Heading3"/>
            </w:pPr>
            <w:sdt>
              <w:sdtPr>
                <w:id w:val="-1222430497"/>
                <w:placeholder>
                  <w:docPart w:val="E2386A33D6CF514B8309A5AD794B43D6"/>
                </w:placeholder>
                <w:temporary/>
                <w:showingPlcHdr/>
                <w15:appearance w15:val="hidden"/>
              </w:sdtPr>
              <w:sdtContent>
                <w:r w:rsidR="00945B9D" w:rsidRPr="00495014">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A8DFCE2" w14:textId="77777777" w:rsidR="00193F0D" w:rsidRPr="00425C02" w:rsidRDefault="00000000" w:rsidP="00D073F1">
            <w:pPr>
              <w:pStyle w:val="Heading3"/>
            </w:pPr>
            <w:sdt>
              <w:sdtPr>
                <w:id w:val="2138289635"/>
                <w:placeholder>
                  <w:docPart w:val="EC5E311E3C9BAE4BA2CF68AA025EB3E8"/>
                </w:placeholder>
                <w:temporary/>
                <w:showingPlcHdr/>
                <w15:appearance w15:val="hidden"/>
              </w:sdtPr>
              <w:sdtContent>
                <w:r w:rsidR="00945B9D" w:rsidRPr="00495014">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42B5AF2" w14:textId="77777777" w:rsidR="00193F0D" w:rsidRPr="00425C02" w:rsidRDefault="00000000" w:rsidP="00D073F1">
            <w:pPr>
              <w:pStyle w:val="Heading3"/>
            </w:pPr>
            <w:sdt>
              <w:sdtPr>
                <w:id w:val="1550415732"/>
                <w:placeholder>
                  <w:docPart w:val="8743D58FD17EAD4CA6C4E4F6B3102CC6"/>
                </w:placeholder>
                <w:temporary/>
                <w:showingPlcHdr/>
                <w15:appearance w15:val="hidden"/>
              </w:sdtPr>
              <w:sdtContent>
                <w:r w:rsidR="00945B9D" w:rsidRPr="00495014">
                  <w:t>OCT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E4CBE85" w14:textId="77777777" w:rsidR="00193F0D" w:rsidRPr="00425C02" w:rsidRDefault="00000000" w:rsidP="00D073F1">
            <w:pPr>
              <w:pStyle w:val="Heading3"/>
            </w:pPr>
            <w:sdt>
              <w:sdtPr>
                <w:id w:val="1080952710"/>
                <w:placeholder>
                  <w:docPart w:val="EF1C9E44FDBA2B419C7863B900711306"/>
                </w:placeholder>
                <w:temporary/>
                <w:showingPlcHdr/>
                <w15:appearance w15:val="hidden"/>
              </w:sdtPr>
              <w:sdtContent>
                <w:r w:rsidR="00945B9D" w:rsidRPr="00495014">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135CE88" w14:textId="77777777" w:rsidR="00193F0D" w:rsidRPr="00425C02" w:rsidRDefault="00000000" w:rsidP="00D073F1">
            <w:pPr>
              <w:pStyle w:val="Heading3"/>
            </w:pPr>
            <w:sdt>
              <w:sdtPr>
                <w:id w:val="675313683"/>
                <w:placeholder>
                  <w:docPart w:val="F05826C835B4B04F85935495A1CFF299"/>
                </w:placeholder>
                <w:temporary/>
                <w:showingPlcHdr/>
                <w15:appearance w15:val="hidden"/>
              </w:sdtPr>
              <w:sdtContent>
                <w:r w:rsidR="00945B9D" w:rsidRPr="00495014">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4841058E" w14:textId="77777777" w:rsidR="00193F0D" w:rsidRPr="00425C02" w:rsidRDefault="00000000" w:rsidP="00D073F1">
            <w:pPr>
              <w:pStyle w:val="Heading3"/>
            </w:pPr>
            <w:sdt>
              <w:sdtPr>
                <w:id w:val="1327324722"/>
                <w:placeholder>
                  <w:docPart w:val="50EE02B6417C214183245EAC78BDD1E2"/>
                </w:placeholder>
                <w:temporary/>
                <w:showingPlcHdr/>
                <w15:appearance w15:val="hidden"/>
              </w:sdtPr>
              <w:sdtContent>
                <w:r w:rsidR="00945B9D" w:rsidRPr="00495014">
                  <w:t>YTD</w:t>
                </w:r>
              </w:sdtContent>
            </w:sdt>
          </w:p>
        </w:tc>
      </w:tr>
      <w:tr w:rsidR="00003B75" w:rsidRPr="00425C02" w14:paraId="1958DC00"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00BF1366" w14:textId="77777777" w:rsidR="00193F0D" w:rsidRPr="00425C02" w:rsidRDefault="00000000" w:rsidP="00425C02">
            <w:pPr>
              <w:pStyle w:val="TableText"/>
            </w:pPr>
            <w:sdt>
              <w:sdtPr>
                <w:id w:val="1167751407"/>
                <w:placeholder>
                  <w:docPart w:val="CE42F0918A6D4F47BC4F432B23D25845"/>
                </w:placeholder>
                <w:temporary/>
                <w:showingPlcHdr/>
                <w15:appearance w15:val="hidden"/>
              </w:sdtPr>
              <w:sdtContent>
                <w:r w:rsidR="00003B75" w:rsidRPr="00425C02">
                  <w:t>Administrative General</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D57EA33"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0C08A11"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57D901C"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D0E453B"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782D815"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1A84378"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312204"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AF2E1F9"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2D3E44C"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EA2574"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ABB7EC" w14:textId="77777777" w:rsidR="00193F0D" w:rsidRPr="00425C02" w:rsidRDefault="00193F0D" w:rsidP="00425C02">
            <w:pPr>
              <w:pStyle w:val="TableText"/>
            </w:pPr>
            <w:r w:rsidRPr="00425C02">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0BB980E" w14:textId="77777777" w:rsidR="00193F0D" w:rsidRPr="00425C02" w:rsidRDefault="00193F0D" w:rsidP="00425C02">
            <w:pPr>
              <w:pStyle w:val="TableText"/>
            </w:pPr>
            <w:r w:rsidRPr="00425C02">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37C4F0DB" w14:textId="77777777" w:rsidR="00193F0D" w:rsidRPr="00425C02" w:rsidRDefault="00000000" w:rsidP="00425C02">
            <w:pPr>
              <w:pStyle w:val="TableText"/>
            </w:pPr>
            <w:sdt>
              <w:sdtPr>
                <w:id w:val="-165404909"/>
                <w:placeholder>
                  <w:docPart w:val="E22256C453352A4989BBE946CE089034"/>
                </w:placeholder>
                <w:temporary/>
                <w:showingPlcHdr/>
                <w15:appearance w15:val="hidden"/>
              </w:sdtPr>
              <w:sdtContent>
                <w:r w:rsidR="00003B75" w:rsidRPr="00425C02">
                  <w:t>$0</w:t>
                </w:r>
              </w:sdtContent>
            </w:sdt>
          </w:p>
        </w:tc>
      </w:tr>
      <w:tr w:rsidR="00003B75" w:rsidRPr="00425C02" w14:paraId="2AF29FB8" w14:textId="77777777" w:rsidTr="0058548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0FCB429" w14:textId="77777777" w:rsidR="00193F0D" w:rsidRPr="00425C02" w:rsidRDefault="00000000" w:rsidP="00425C02">
            <w:pPr>
              <w:pStyle w:val="TableText"/>
            </w:pPr>
            <w:sdt>
              <w:sdtPr>
                <w:id w:val="2004077413"/>
                <w:placeholder>
                  <w:docPart w:val="4A184371F31A454AA4A9D1E27F77EC9F"/>
                </w:placeholder>
                <w:temporary/>
                <w:showingPlcHdr/>
                <w15:appearance w15:val="hidden"/>
              </w:sdtPr>
              <w:sdtContent>
                <w:r w:rsidR="00003B75" w:rsidRPr="00425C02">
                  <w:t>Location/Office</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998394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DAFF7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882C8F"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225518"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277054"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0D34F6"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7B59150"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94A300"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03DF111"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56109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7C81F0A"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35BB1D4"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5FC1DAC5" w14:textId="77777777" w:rsidR="00193F0D" w:rsidRPr="00425C02" w:rsidRDefault="00000000" w:rsidP="00425C02">
            <w:pPr>
              <w:pStyle w:val="TableText"/>
            </w:pPr>
            <w:sdt>
              <w:sdtPr>
                <w:id w:val="1872491813"/>
                <w:placeholder>
                  <w:docPart w:val="62FC4B9DEA5E34409DBAF44DA069493C"/>
                </w:placeholder>
                <w:temporary/>
                <w:showingPlcHdr/>
                <w15:appearance w15:val="hidden"/>
              </w:sdtPr>
              <w:sdtContent>
                <w:r w:rsidR="00003B75" w:rsidRPr="00425C02">
                  <w:t>$0</w:t>
                </w:r>
              </w:sdtContent>
            </w:sdt>
          </w:p>
        </w:tc>
      </w:tr>
      <w:tr w:rsidR="00003B75" w:rsidRPr="00425C02" w14:paraId="40A1586C"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8E61BC1" w14:textId="77777777" w:rsidR="00193F0D" w:rsidRPr="00425C02" w:rsidRDefault="00000000" w:rsidP="00425C02">
            <w:pPr>
              <w:pStyle w:val="TableText"/>
            </w:pPr>
            <w:sdt>
              <w:sdtPr>
                <w:id w:val="-614829237"/>
                <w:placeholder>
                  <w:docPart w:val="2566E9F55A11634997935C7DC54EF4B6"/>
                </w:placeholder>
                <w:temporary/>
                <w:showingPlcHdr/>
                <w15:appearance w15:val="hidden"/>
              </w:sdtPr>
              <w:sdtContent>
                <w:r w:rsidR="00003B75" w:rsidRPr="00425C02">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EC380A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D2B295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BDE8C28"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3B3BD4A"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17182C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B3877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60419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BC0E62B"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24ACEF9"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F2E7A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3AD7FD4"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20DCE84"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6B88A61" w14:textId="77777777" w:rsidR="00193F0D" w:rsidRPr="00425C02" w:rsidRDefault="00000000" w:rsidP="00425C02">
            <w:pPr>
              <w:pStyle w:val="TableText"/>
            </w:pPr>
            <w:sdt>
              <w:sdtPr>
                <w:id w:val="-639657078"/>
                <w:placeholder>
                  <w:docPart w:val="A8268D90F78D6A408A130EED6A2F5322"/>
                </w:placeholder>
                <w:temporary/>
                <w:showingPlcHdr/>
                <w15:appearance w15:val="hidden"/>
              </w:sdtPr>
              <w:sdtContent>
                <w:r w:rsidR="00003B75" w:rsidRPr="00425C02">
                  <w:t>$0</w:t>
                </w:r>
              </w:sdtContent>
            </w:sdt>
          </w:p>
        </w:tc>
      </w:tr>
      <w:tr w:rsidR="00003B75" w:rsidRPr="00425C02" w14:paraId="7D78F4B8"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08C9EF05" w14:textId="77777777" w:rsidR="00193F0D" w:rsidRPr="00425C02" w:rsidRDefault="00000000" w:rsidP="00425C02">
            <w:pPr>
              <w:pStyle w:val="TableText"/>
            </w:pPr>
            <w:sdt>
              <w:sdtPr>
                <w:id w:val="-746572970"/>
                <w:placeholder>
                  <w:docPart w:val="BD5B246B8F10BD498F998D7CB2E8E0C8"/>
                </w:placeholder>
                <w:temporary/>
                <w:showingPlcHdr/>
                <w15:appearance w15:val="hidden"/>
              </w:sdtPr>
              <w:sdtContent>
                <w:r w:rsidR="00003B75" w:rsidRPr="00425C02">
                  <w:t>Labor</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E346BE"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1DBC2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C7981A"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231448"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ECDEB4B"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CC86D9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222A47"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9BCC494"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9CE32F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686E9DB"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0C63727"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F3E764F"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A4D95CF" w14:textId="77777777" w:rsidR="00193F0D" w:rsidRPr="00425C02" w:rsidRDefault="00000000" w:rsidP="00425C02">
            <w:pPr>
              <w:pStyle w:val="TableText"/>
            </w:pPr>
            <w:sdt>
              <w:sdtPr>
                <w:id w:val="1883280825"/>
                <w:placeholder>
                  <w:docPart w:val="66E2B69516FA934DAEA31A0A8FC31432"/>
                </w:placeholder>
                <w:temporary/>
                <w:showingPlcHdr/>
                <w15:appearance w15:val="hidden"/>
              </w:sdtPr>
              <w:sdtContent>
                <w:r w:rsidR="00003B75" w:rsidRPr="00425C02">
                  <w:t>$0</w:t>
                </w:r>
              </w:sdtContent>
            </w:sdt>
          </w:p>
        </w:tc>
      </w:tr>
      <w:tr w:rsidR="00003B75" w:rsidRPr="00425C02" w14:paraId="3DA48D6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245144D6" w14:textId="77777777" w:rsidR="00193F0D" w:rsidRPr="00425C02" w:rsidRDefault="00000000" w:rsidP="00425C02">
            <w:pPr>
              <w:pStyle w:val="TableText"/>
            </w:pPr>
            <w:sdt>
              <w:sdtPr>
                <w:id w:val="-2019691439"/>
                <w:placeholder>
                  <w:docPart w:val="297BF1D95C68934BAD805904F30CD5D5"/>
                </w:placeholder>
                <w:temporary/>
                <w:showingPlcHdr/>
                <w15:appearance w15:val="hidden"/>
              </w:sdtPr>
              <w:sdtContent>
                <w:r w:rsidR="00003B75" w:rsidRPr="00425C02">
                  <w:t>Other</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CCA814F"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CF9D0C"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AC8BE09"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22F2F98"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41A94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D0787BF"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EF6F65"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915AB2"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35132CF"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D17085D"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7A8B778" w14:textId="77777777" w:rsidR="00193F0D" w:rsidRPr="00425C02" w:rsidRDefault="00193F0D" w:rsidP="00425C02">
            <w:pPr>
              <w:pStyle w:val="TableText"/>
            </w:pPr>
            <w:r w:rsidRPr="00425C02">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934ECA"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444246D7" w14:textId="77777777" w:rsidR="00193F0D" w:rsidRPr="00425C02" w:rsidRDefault="00000000" w:rsidP="00425C02">
            <w:pPr>
              <w:pStyle w:val="TableText"/>
            </w:pPr>
            <w:sdt>
              <w:sdtPr>
                <w:id w:val="2110001526"/>
                <w:placeholder>
                  <w:docPart w:val="FC3493C8DFFAD8409A0192FF56F56E1E"/>
                </w:placeholder>
                <w:temporary/>
                <w:showingPlcHdr/>
                <w15:appearance w15:val="hidden"/>
              </w:sdtPr>
              <w:sdtContent>
                <w:r w:rsidR="00003B75" w:rsidRPr="00425C02">
                  <w:t>$0</w:t>
                </w:r>
              </w:sdtContent>
            </w:sdt>
          </w:p>
        </w:tc>
      </w:tr>
      <w:tr w:rsidR="00003B75" w:rsidRPr="00425C02" w14:paraId="41949F47"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CD2A14E" w14:textId="77777777" w:rsidR="00193F0D" w:rsidRPr="00425C02" w:rsidRDefault="00000000" w:rsidP="00425C02">
            <w:pPr>
              <w:pStyle w:val="TableText"/>
            </w:pPr>
            <w:sdt>
              <w:sdtPr>
                <w:id w:val="1821465542"/>
                <w:placeholder>
                  <w:docPart w:val="F9DBF77D996EA9438EAF4EB6A38F6E3E"/>
                </w:placeholder>
                <w:temporary/>
                <w:showingPlcHdr/>
                <w15:appearance w15:val="hidden"/>
              </w:sdtPr>
              <w:sdtContent>
                <w:r w:rsidR="00003B75" w:rsidRPr="00425C02">
                  <w:t>Total Expenses</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832033"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772FE7"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3756F8E"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B459517"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77592F6"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93A7BB"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F968BE6"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D81BDA9"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555E4B2"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B335482"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B3DE2E2" w14:textId="77777777" w:rsidR="00193F0D" w:rsidRPr="00425C02" w:rsidRDefault="00193F0D" w:rsidP="00425C02">
            <w:pPr>
              <w:pStyle w:val="TableText"/>
            </w:pPr>
            <w:r w:rsidRPr="00425C02">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35C20F" w14:textId="77777777" w:rsidR="00193F0D" w:rsidRPr="00425C02" w:rsidRDefault="00193F0D" w:rsidP="00425C02">
            <w:pPr>
              <w:pStyle w:val="TableText"/>
            </w:pPr>
            <w:r w:rsidRPr="00425C02">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96277A4" w14:textId="77777777" w:rsidR="00193F0D" w:rsidRPr="00425C02" w:rsidRDefault="00000000" w:rsidP="00425C02">
            <w:pPr>
              <w:pStyle w:val="TableText"/>
            </w:pPr>
            <w:sdt>
              <w:sdtPr>
                <w:id w:val="-1039747198"/>
                <w:placeholder>
                  <w:docPart w:val="9C5931141261014197786B035531DC72"/>
                </w:placeholder>
                <w:temporary/>
                <w:showingPlcHdr/>
                <w15:appearance w15:val="hidden"/>
              </w:sdtPr>
              <w:sdtContent>
                <w:r w:rsidR="00003B75" w:rsidRPr="00425C02">
                  <w:t>$0</w:t>
                </w:r>
              </w:sdtContent>
            </w:sdt>
          </w:p>
        </w:tc>
      </w:tr>
      <w:tr w:rsidR="00003B75" w:rsidRPr="00425C02" w14:paraId="0F4D6E57"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DAF40B4" w14:textId="77777777" w:rsidR="00193F0D" w:rsidRPr="00425C02" w:rsidRDefault="00000000" w:rsidP="00425C02">
            <w:pPr>
              <w:pStyle w:val="TableText"/>
            </w:pPr>
            <w:sdt>
              <w:sdtPr>
                <w:id w:val="-167406938"/>
                <w:placeholder>
                  <w:docPart w:val="FFF38FD63157734FB32772E1660CBDF7"/>
                </w:placeholder>
                <w:temporary/>
                <w:showingPlcHdr/>
                <w15:appearance w15:val="hidden"/>
              </w:sdtPr>
              <w:sdtContent>
                <w:r w:rsidR="00003B75" w:rsidRPr="00425C02">
                  <w:t>Income Before Taxes</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523865"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84A5009"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5ED3ED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990823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7E0561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538F98"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B8688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8EC043"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C728D2D"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19ED217"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4EE7A06" w14:textId="77777777" w:rsidR="00193F0D" w:rsidRPr="00425C02" w:rsidRDefault="00193F0D" w:rsidP="00425C02">
            <w:pPr>
              <w:pStyle w:val="TableText"/>
            </w:pPr>
            <w:r w:rsidRPr="00425C02">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BCBFE77" w14:textId="77777777" w:rsidR="00193F0D" w:rsidRPr="00425C02" w:rsidRDefault="00193F0D" w:rsidP="00425C02">
            <w:pPr>
              <w:pStyle w:val="TableText"/>
            </w:pPr>
            <w:r w:rsidRPr="00425C02">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1BEDDD3F" w14:textId="77777777" w:rsidR="00193F0D" w:rsidRPr="00425C02" w:rsidRDefault="00000000" w:rsidP="00425C02">
            <w:pPr>
              <w:pStyle w:val="TableText"/>
            </w:pPr>
            <w:sdt>
              <w:sdtPr>
                <w:id w:val="318314936"/>
                <w:placeholder>
                  <w:docPart w:val="A0ACDC30C097434D8A27E42404A0B528"/>
                </w:placeholder>
                <w:temporary/>
                <w:showingPlcHdr/>
                <w15:appearance w15:val="hidden"/>
              </w:sdtPr>
              <w:sdtContent>
                <w:r w:rsidR="00003B75" w:rsidRPr="00425C02">
                  <w:t>$0</w:t>
                </w:r>
              </w:sdtContent>
            </w:sdt>
          </w:p>
        </w:tc>
      </w:tr>
      <w:tr w:rsidR="00003B75" w:rsidRPr="00425C02" w14:paraId="75E8B57E"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288EB8C7" w14:textId="77777777" w:rsidR="00193F0D" w:rsidRPr="00425C02" w:rsidRDefault="00000000" w:rsidP="00425C02">
            <w:pPr>
              <w:pStyle w:val="TableText"/>
            </w:pPr>
            <w:sdt>
              <w:sdtPr>
                <w:id w:val="-1512367034"/>
                <w:placeholder>
                  <w:docPart w:val="899EB2E297099A4A94980494C1B9B3D2"/>
                </w:placeholder>
                <w:temporary/>
                <w:showingPlcHdr/>
                <w15:appearance w15:val="hidden"/>
              </w:sdtPr>
              <w:sdtContent>
                <w:r w:rsidR="00003B75" w:rsidRPr="00425C02">
                  <w:t>Income Tax Expense</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653747A"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AA8190D"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DD5F26C"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3C1E5E4"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09D0856"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355A109"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70FAF48"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FC45544"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0A07F211"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DDE19EA"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C95187F" w14:textId="77777777" w:rsidR="00193F0D" w:rsidRPr="00425C02" w:rsidRDefault="00193F0D" w:rsidP="00425C02">
            <w:pPr>
              <w:pStyle w:val="TableText"/>
            </w:pPr>
            <w:r w:rsidRPr="00425C02">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7ED9AEF4" w14:textId="77777777" w:rsidR="00193F0D" w:rsidRPr="00425C02" w:rsidRDefault="00193F0D" w:rsidP="00425C02">
            <w:pPr>
              <w:pStyle w:val="TableText"/>
            </w:pPr>
            <w:r w:rsidRPr="00425C02">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0019B95C" w14:textId="77777777" w:rsidR="00193F0D" w:rsidRPr="00425C02" w:rsidRDefault="00000000" w:rsidP="00425C02">
            <w:pPr>
              <w:pStyle w:val="TableText"/>
            </w:pPr>
            <w:sdt>
              <w:sdtPr>
                <w:id w:val="1832869840"/>
                <w:placeholder>
                  <w:docPart w:val="C346535B5167044ABFF1031B6CA2DED8"/>
                </w:placeholder>
                <w:temporary/>
                <w:showingPlcHdr/>
                <w15:appearance w15:val="hidden"/>
              </w:sdtPr>
              <w:sdtContent>
                <w:r w:rsidR="00003B75" w:rsidRPr="00425C02">
                  <w:t>$0</w:t>
                </w:r>
              </w:sdtContent>
            </w:sdt>
          </w:p>
        </w:tc>
      </w:tr>
      <w:tr w:rsidR="00193F0D" w:rsidRPr="00425C02" w14:paraId="1AACF100"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7B879004" w14:textId="77777777" w:rsidR="00193F0D" w:rsidRPr="00425C02" w:rsidRDefault="00193F0D" w:rsidP="00425C02">
            <w:pPr>
              <w:pStyle w:val="TableText"/>
            </w:pPr>
            <w:r w:rsidRPr="00425C02">
              <w:t> </w:t>
            </w:r>
          </w:p>
        </w:tc>
      </w:tr>
      <w:tr w:rsidR="00003B75" w:rsidRPr="00425C02" w14:paraId="5594F8CB" w14:textId="77777777" w:rsidTr="0058548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77A6571A" w14:textId="77777777" w:rsidR="00193F0D" w:rsidRPr="00425C02" w:rsidRDefault="00000000" w:rsidP="00D073F1">
            <w:pPr>
              <w:pStyle w:val="Heading3"/>
            </w:pPr>
            <w:sdt>
              <w:sdtPr>
                <w:id w:val="1959521979"/>
                <w:placeholder>
                  <w:docPart w:val="EC2D651B1C38A5429346FD1F541C6BB7"/>
                </w:placeholder>
                <w:temporary/>
                <w:showingPlcHdr/>
                <w15:appearance w15:val="hidden"/>
              </w:sdtPr>
              <w:sdtContent>
                <w:r w:rsidR="00003B75" w:rsidRPr="00425C02">
                  <w:t>NET INCOME</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436872F0"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190E29A5"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4F606B38"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40FE19BD"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6F2E2BB1"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594F22CE"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4BF71C44"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620437F7"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56E3E1B6"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7F56DAEE"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4219D82B" w14:textId="77777777" w:rsidR="00193F0D" w:rsidRPr="00425C02" w:rsidRDefault="00193F0D" w:rsidP="00D073F1">
            <w:pPr>
              <w:pStyle w:val="Heading3"/>
            </w:pPr>
            <w:r w:rsidRPr="00425C02">
              <w:t> </w:t>
            </w:r>
          </w:p>
        </w:tc>
        <w:tc>
          <w:tcPr>
            <w:tcW w:w="0" w:type="auto"/>
            <w:tcBorders>
              <w:top w:val="nil"/>
              <w:left w:val="nil"/>
              <w:bottom w:val="single" w:sz="4" w:space="0" w:color="404040"/>
              <w:right w:val="single" w:sz="4" w:space="0" w:color="404040"/>
            </w:tcBorders>
            <w:shd w:val="clear" w:color="000000" w:fill="E6E6E6"/>
            <w:vAlign w:val="center"/>
            <w:hideMark/>
          </w:tcPr>
          <w:p w14:paraId="7486BF43" w14:textId="77777777" w:rsidR="00193F0D" w:rsidRPr="00425C02" w:rsidRDefault="00193F0D" w:rsidP="00D073F1">
            <w:pPr>
              <w:pStyle w:val="Heading3"/>
            </w:pPr>
            <w:r w:rsidRPr="00425C02">
              <w:t> </w:t>
            </w:r>
          </w:p>
        </w:tc>
        <w:tc>
          <w:tcPr>
            <w:tcW w:w="1072" w:type="dxa"/>
            <w:tcBorders>
              <w:top w:val="nil"/>
              <w:left w:val="nil"/>
              <w:bottom w:val="single" w:sz="4" w:space="0" w:color="404040"/>
              <w:right w:val="single" w:sz="4" w:space="0" w:color="auto"/>
            </w:tcBorders>
            <w:shd w:val="clear" w:color="000000" w:fill="E6E6E6"/>
            <w:vAlign w:val="center"/>
            <w:hideMark/>
          </w:tcPr>
          <w:p w14:paraId="70645EC7" w14:textId="77777777" w:rsidR="00193F0D" w:rsidRPr="00425C02" w:rsidRDefault="00000000" w:rsidP="00D073F1">
            <w:pPr>
              <w:pStyle w:val="Heading3"/>
            </w:pPr>
            <w:sdt>
              <w:sdtPr>
                <w:id w:val="-1650508049"/>
                <w:placeholder>
                  <w:docPart w:val="B2960161707D8646890558018C5D389E"/>
                </w:placeholder>
                <w:temporary/>
                <w:showingPlcHdr/>
                <w15:appearance w15:val="hidden"/>
              </w:sdtPr>
              <w:sdtContent>
                <w:r w:rsidR="00003B75" w:rsidRPr="00425C02">
                  <w:t>$0</w:t>
                </w:r>
              </w:sdtContent>
            </w:sdt>
          </w:p>
        </w:tc>
      </w:tr>
      <w:tr w:rsidR="00193F0D" w:rsidRPr="00425C02" w14:paraId="1E1EF306" w14:textId="77777777" w:rsidTr="0058548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4F19715E" w14:textId="77777777" w:rsidR="00193F0D" w:rsidRPr="00425C02" w:rsidRDefault="00193F0D" w:rsidP="00425C02">
            <w:pPr>
              <w:pStyle w:val="TableText"/>
            </w:pPr>
            <w:r w:rsidRPr="00425C02">
              <w:t> </w:t>
            </w:r>
          </w:p>
        </w:tc>
      </w:tr>
    </w:tbl>
    <w:p w14:paraId="245DF8C9" w14:textId="77777777" w:rsidR="00123565" w:rsidRPr="00495014" w:rsidRDefault="00123565" w:rsidP="000A7CCA"/>
    <w:p w14:paraId="441DF50F" w14:textId="77777777" w:rsidR="00123565" w:rsidRPr="00495014" w:rsidRDefault="00123565" w:rsidP="000A7CCA">
      <w:pPr>
        <w:sectPr w:rsidR="00123565" w:rsidRPr="00495014" w:rsidSect="001900D7">
          <w:headerReference w:type="default" r:id="rId16"/>
          <w:footerReference w:type="default" r:id="rId17"/>
          <w:pgSz w:w="15840" w:h="12240" w:orient="landscape" w:code="1"/>
          <w:pgMar w:top="1701" w:right="1134" w:bottom="1673" w:left="1134" w:header="432" w:footer="432" w:gutter="0"/>
          <w:cols w:space="720"/>
          <w:docGrid w:linePitch="360"/>
        </w:sectPr>
      </w:pPr>
    </w:p>
    <w:p w14:paraId="4C4F2993" w14:textId="77777777" w:rsidR="00123565" w:rsidRPr="00495014" w:rsidRDefault="00000000" w:rsidP="00123565">
      <w:pPr>
        <w:pStyle w:val="Heading1"/>
      </w:pPr>
      <w:sdt>
        <w:sdtPr>
          <w:id w:val="714624727"/>
          <w:placeholder>
            <w:docPart w:val="8BC938FE928C0047B78783941C91F394"/>
          </w:placeholder>
          <w:temporary/>
          <w:showingPlcHdr/>
          <w15:appearance w15:val="hidden"/>
          <w:text/>
        </w:sdtPr>
        <w:sdtContent>
          <w:r w:rsidR="0011677C" w:rsidRPr="00495014">
            <w:t>INSTRUCTIONS FOR GETTING STARTED ON PROFIT &amp; LOSS PROJECTIONS</w:t>
          </w:r>
        </w:sdtContent>
      </w:sdt>
    </w:p>
    <w:sdt>
      <w:sdtPr>
        <w:id w:val="-1392414934"/>
        <w:placeholder>
          <w:docPart w:val="E67505E58F6E3544A230A01C0F503473"/>
        </w:placeholder>
        <w:temporary/>
        <w:showingPlcHdr/>
        <w15:appearance w15:val="hidden"/>
        <w:text/>
      </w:sdtPr>
      <w:sdtContent>
        <w:p w14:paraId="13FAC02D" w14:textId="77777777" w:rsidR="0011677C" w:rsidRPr="00495014" w:rsidRDefault="0011677C" w:rsidP="00B86DBD">
          <w:pPr>
            <w:rPr>
              <w:b/>
              <w:bCs/>
              <w:color w:val="264D2B" w:themeColor="accent1"/>
            </w:rPr>
          </w:pPr>
          <w:r w:rsidRPr="00495014">
            <w:t>Completing projections for Profit and Loss of a new company is a good exercise to understand and communicate when the company will begin to break-even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Strong"/>
        </w:rPr>
        <w:id w:val="-145517288"/>
        <w:placeholder>
          <w:docPart w:val="E7B4E52B24A4DE4A9B26B0AEF9918B70"/>
        </w:placeholder>
        <w:temporary/>
        <w:showingPlcHdr/>
        <w15:appearance w15:val="hidden"/>
        <w:text/>
      </w:sdtPr>
      <w:sdtContent>
        <w:p w14:paraId="15AB34AC" w14:textId="77777777" w:rsidR="00B86DBD" w:rsidRPr="00495014" w:rsidRDefault="00B86DBD" w:rsidP="00B86DBD">
          <w:pPr>
            <w:rPr>
              <w:rStyle w:val="Strong"/>
            </w:rPr>
          </w:pPr>
          <w:r w:rsidRPr="00495014">
            <w:rPr>
              <w:rStyle w:val="Strong"/>
            </w:rPr>
            <w:t>Steps for Preparation:</w:t>
          </w:r>
        </w:p>
      </w:sdtContent>
    </w:sdt>
    <w:p w14:paraId="64107868" w14:textId="77777777" w:rsidR="006A4307" w:rsidRPr="00495014" w:rsidRDefault="00000000" w:rsidP="00B86DBD">
      <w:sdt>
        <w:sdtPr>
          <w:rPr>
            <w:rStyle w:val="Strong"/>
          </w:rPr>
          <w:id w:val="713538813"/>
          <w:placeholder>
            <w:docPart w:val="6C64EA111378BF4F939F2CD73B21FB6C"/>
          </w:placeholder>
          <w:temporary/>
          <w:showingPlcHdr/>
          <w15:appearance w15:val="hidden"/>
        </w:sdtPr>
        <w:sdtContent>
          <w:r w:rsidR="00B86DBD" w:rsidRPr="00495014">
            <w:rPr>
              <w:rStyle w:val="Strong"/>
            </w:rPr>
            <w:t>Step 1:</w:t>
          </w:r>
        </w:sdtContent>
      </w:sdt>
      <w:r w:rsidR="006A4307" w:rsidRPr="00495014">
        <w:rPr>
          <w:rStyle w:val="Strong"/>
        </w:rPr>
        <w:t xml:space="preserve"> </w:t>
      </w:r>
      <w:sdt>
        <w:sdtPr>
          <w:id w:val="-1566871245"/>
          <w:placeholder>
            <w:docPart w:val="7B56F5B09AF7CD4E920037676C22F8AF"/>
          </w:placeholder>
          <w:temporary/>
          <w:showingPlcHdr/>
          <w15:appearance w15:val="hidden"/>
        </w:sdtPr>
        <w:sdtContent>
          <w:r w:rsidR="00B86DBD" w:rsidRPr="00495014">
            <w:t>Enter your Company Name and the Date you are preparing this projection.</w:t>
          </w:r>
        </w:sdtContent>
      </w:sdt>
    </w:p>
    <w:p w14:paraId="66E82A63" w14:textId="31D39886" w:rsidR="006A4307" w:rsidRPr="00495014" w:rsidRDefault="00000000" w:rsidP="00B86DBD">
      <w:sdt>
        <w:sdtPr>
          <w:rPr>
            <w:rStyle w:val="Strong"/>
          </w:rPr>
          <w:id w:val="215399801"/>
          <w:placeholder>
            <w:docPart w:val="490F52E1E001654DA2B2EC6A86196120"/>
          </w:placeholder>
          <w:temporary/>
          <w:showingPlcHdr/>
          <w15:appearance w15:val="hidden"/>
        </w:sdtPr>
        <w:sdtContent>
          <w:r w:rsidR="00B86DBD" w:rsidRPr="00495014">
            <w:rPr>
              <w:rStyle w:val="Strong"/>
            </w:rPr>
            <w:t>Step 2:</w:t>
          </w:r>
        </w:sdtContent>
      </w:sdt>
      <w:r w:rsidR="006A4307" w:rsidRPr="00495014">
        <w:t xml:space="preserve"> </w:t>
      </w:r>
      <w:sdt>
        <w:sdtPr>
          <w:id w:val="962001901"/>
          <w:placeholder>
            <w:docPart w:val="CB7CCDA138C80944A1BF7F526B298277"/>
          </w:placeholder>
          <w:temporary/>
          <w:showingPlcHdr/>
          <w15:appearance w15:val="hidden"/>
        </w:sdtPr>
        <w:sdtContent>
          <w:r w:rsidR="00B86DBD" w:rsidRPr="00495014">
            <w:t>Enter for each month, beginning in January or whenever your estimate starts, what you expect sales to be.  This could be for products or services or multiple products.  You can add lines to this model for additional offerings. From this you should subtract any product returns or discounts that you want to track (these should be shown as negative numbers, for instance -10). Below Net Sales, you would enter the Cost of Goods Sold.  These are the direct costs in selling a particular product, for instance the materials costs, assembly labor, or if you purchased the product and resold it, it would be the wholesale cost.</w:t>
          </w:r>
        </w:sdtContent>
      </w:sdt>
    </w:p>
    <w:p w14:paraId="73AEF46C" w14:textId="77777777" w:rsidR="006A4307" w:rsidRPr="00495014" w:rsidRDefault="00000000" w:rsidP="00B86DBD">
      <w:sdt>
        <w:sdtPr>
          <w:rPr>
            <w:rStyle w:val="Strong"/>
          </w:rPr>
          <w:id w:val="750324207"/>
          <w:placeholder>
            <w:docPart w:val="DC103C360C4E0F419154A6BF7D44DD83"/>
          </w:placeholder>
          <w:temporary/>
          <w:showingPlcHdr/>
          <w15:appearance w15:val="hidden"/>
        </w:sdtPr>
        <w:sdtContent>
          <w:r w:rsidR="00B86DBD" w:rsidRPr="00495014">
            <w:rPr>
              <w:rStyle w:val="Strong"/>
            </w:rPr>
            <w:t>Step 3:</w:t>
          </w:r>
        </w:sdtContent>
      </w:sdt>
      <w:r w:rsidR="006A4307" w:rsidRPr="00495014">
        <w:rPr>
          <w:rStyle w:val="Strong"/>
        </w:rPr>
        <w:t xml:space="preserve"> </w:t>
      </w:r>
      <w:sdt>
        <w:sdtPr>
          <w:id w:val="1784452798"/>
          <w:placeholder>
            <w:docPart w:val="45897F074E2C69439EB4ABFE8858EB79"/>
          </w:placeholder>
          <w:temporary/>
          <w:showingPlcHdr/>
          <w15:appearance w15:val="hidden"/>
        </w:sdtPr>
        <w:sdtContent>
          <w:r w:rsidR="00B86DBD" w:rsidRPr="00495014">
            <w:t>Enter for each month, the estimated salaries, marketing, utilities and other items you are projecting.</w:t>
          </w:r>
        </w:sdtContent>
      </w:sdt>
    </w:p>
    <w:p w14:paraId="19E3D8FC" w14:textId="77777777" w:rsidR="006A4307" w:rsidRPr="00495014" w:rsidRDefault="00000000" w:rsidP="0011677C">
      <w:sdt>
        <w:sdtPr>
          <w:rPr>
            <w:rStyle w:val="Strong"/>
          </w:rPr>
          <w:id w:val="1266432568"/>
          <w:placeholder>
            <w:docPart w:val="86E71F0559E98B4796A350D7DF8430B9"/>
          </w:placeholder>
          <w:temporary/>
          <w:showingPlcHdr/>
          <w15:appearance w15:val="hidden"/>
        </w:sdtPr>
        <w:sdtContent>
          <w:r w:rsidR="00B86DBD" w:rsidRPr="00495014">
            <w:rPr>
              <w:rStyle w:val="Strong"/>
            </w:rPr>
            <w:t>Step 4:</w:t>
          </w:r>
        </w:sdtContent>
      </w:sdt>
      <w:r w:rsidR="006A4307" w:rsidRPr="00495014">
        <w:rPr>
          <w:rStyle w:val="Strong"/>
        </w:rPr>
        <w:t xml:space="preserve"> </w:t>
      </w:r>
      <w:sdt>
        <w:sdtPr>
          <w:id w:val="-837159454"/>
          <w:placeholder>
            <w:docPart w:val="C62DC2E212CB9743B0388062AD2F7DC8"/>
          </w:placeholder>
          <w:temporary/>
          <w:showingPlcHdr/>
          <w15:appearance w15:val="hidden"/>
        </w:sdtPr>
        <w:sdtContent>
          <w:r w:rsidR="00B86DBD" w:rsidRPr="00495014">
            <w:t>Once you have completed entering all of the costs, review the individual items and total amount to see where you might fine tune it or move something out into the future when you have more revenue coming in. The objective is to get to profitability and positive cash flow as quickly as possible.</w:t>
          </w:r>
        </w:sdtContent>
      </w:sdt>
    </w:p>
    <w:sectPr w:rsidR="006A4307" w:rsidRPr="00495014" w:rsidSect="008553BB">
      <w:headerReference w:type="default" r:id="rId18"/>
      <w:footerReference w:type="default" r:id="rId19"/>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787F" w14:textId="77777777" w:rsidR="009C0094" w:rsidRDefault="009C0094" w:rsidP="008F1194">
      <w:pPr>
        <w:spacing w:after="0" w:line="240" w:lineRule="auto"/>
      </w:pPr>
      <w:r>
        <w:separator/>
      </w:r>
    </w:p>
  </w:endnote>
  <w:endnote w:type="continuationSeparator" w:id="0">
    <w:p w14:paraId="5F92705B" w14:textId="77777777" w:rsidR="009C0094" w:rsidRDefault="009C0094"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F4442A2" w14:textId="77777777"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4D8D7CAA" wp14:editId="47F46C7C">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D14DE40" id="Rectangle" o:spid="_x0000_s1026"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" fillcolor="#264d2b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06F2AC03" wp14:editId="26BDB633">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0E65A7F7" id="Shape" o:spid="_x0000_s1026"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8906"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687FC58E" wp14:editId="08CAC8C2">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3AF5F376" id="Group 199" o:spid="_x0000_s1026"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3192"/>
      <w:docPartObj>
        <w:docPartGallery w:val="Page Numbers (Bottom of Page)"/>
        <w:docPartUnique/>
      </w:docPartObj>
    </w:sdtPr>
    <w:sdtEndPr>
      <w:rPr>
        <w:noProof/>
      </w:rPr>
    </w:sdtEndPr>
    <w:sdtContent>
      <w:p w14:paraId="4C3C7F43" w14:textId="77777777" w:rsidR="005235DF" w:rsidRDefault="005235DF" w:rsidP="009544F4">
        <w:pPr>
          <w:pStyle w:val="Footer"/>
          <w:jc w:val="center"/>
        </w:pPr>
        <w:r>
          <w:rPr>
            <w:noProof/>
          </w:rPr>
          <mc:AlternateContent>
            <mc:Choice Requires="wpg">
              <w:drawing>
                <wp:anchor distT="0" distB="0" distL="114300" distR="114300" simplePos="0" relativeHeight="251680768" behindDoc="1" locked="0" layoutInCell="1" allowOverlap="1" wp14:anchorId="162B1D80" wp14:editId="0F177F22">
                  <wp:simplePos x="0" y="0"/>
                  <wp:positionH relativeFrom="margin">
                    <wp:align>center</wp:align>
                  </wp:positionH>
                  <wp:positionV relativeFrom="page">
                    <wp:align>bottom</wp:align>
                  </wp:positionV>
                  <wp:extent cx="9244584" cy="9144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ctangle">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Shape">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331DA34F" id="Group 9" o:spid="_x0000_s1026" style="position:absolute;margin-left:0;margin-top:0;width:727.9pt;height:1in;z-index:-251635712;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">
                  <v:rect id="Rectangle" o:spid="_x0000_s1027"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" fillcolor="#264d2b [3204]" stroked="f" strokeweight="1pt">
                    <v:stroke miterlimit="4"/>
                    <v:textbox inset="3pt,3pt,3pt,3pt"/>
                  </v:rect>
                  <v:shape id="Shape" o:spid="_x0000_s1028"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fldChar w:fldCharType="begin"/>
        </w:r>
        <w:r>
          <w:instrText xml:space="preserve"> PAGE   \* MERGEFORMAT </w:instrText>
        </w:r>
        <w:r>
          <w:fldChar w:fldCharType="separate"/>
        </w:r>
        <w:r>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86958"/>
      <w:docPartObj>
        <w:docPartGallery w:val="Page Numbers (Bottom of Page)"/>
        <w:docPartUnique/>
      </w:docPartObj>
    </w:sdtPr>
    <w:sdtEndPr>
      <w:rPr>
        <w:noProof/>
      </w:rPr>
    </w:sdtEndPr>
    <w:sdtContent>
      <w:p w14:paraId="2B139BA1" w14:textId="77777777" w:rsidR="005235DF" w:rsidRDefault="005235DF" w:rsidP="001900D7">
        <w:pPr>
          <w:pStyle w:val="Footer"/>
          <w:jc w:val="center"/>
        </w:pPr>
        <w:r>
          <w:rPr>
            <w:noProof/>
          </w:rPr>
          <mc:AlternateContent>
            <mc:Choice Requires="wpg">
              <w:drawing>
                <wp:anchor distT="0" distB="0" distL="114300" distR="114300" simplePos="0" relativeHeight="251723776" behindDoc="1" locked="0" layoutInCell="1" allowOverlap="1" wp14:anchorId="4BF9E448" wp14:editId="4CB78435">
                  <wp:simplePos x="0" y="0"/>
                  <wp:positionH relativeFrom="margin">
                    <wp:align>center</wp:align>
                  </wp:positionH>
                  <wp:positionV relativeFrom="page">
                    <wp:align>bottom</wp:align>
                  </wp:positionV>
                  <wp:extent cx="6858000" cy="9144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ctangle"/>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Shape"/>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274B6C2C" id="Group 10" o:spid="_x0000_s1026" style="position:absolute;margin-left:0;margin-top:0;width:540pt;height:1in;z-index:-251592704;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">
                  <v:rect id="Rectangle"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" fillcolor="#264d2b [3204]" stroked="f" strokeweight="1pt">
                    <v:stroke miterlimit="4"/>
                    <v:textbox inset="3pt,3pt,3pt,3pt"/>
                  </v:rect>
                  <v:shape id="Shape"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fldChar w:fldCharType="begin"/>
        </w:r>
        <w:r>
          <w:instrText xml:space="preserve"> PAGE   \* MERGEFORMAT </w:instrText>
        </w:r>
        <w:r>
          <w:fldChar w:fldCharType="separate"/>
        </w:r>
        <w:r>
          <w:rPr>
            <w:noProof/>
          </w:rPr>
          <w:t>14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C3B8" w14:textId="77777777" w:rsidR="005235DF" w:rsidRDefault="00000000" w:rsidP="001900D7">
    <w:pPr>
      <w:pStyle w:val="Footer"/>
      <w:jc w:val="center"/>
    </w:pPr>
    <w:sdt>
      <w:sdtPr>
        <w:id w:val="-812016920"/>
        <w:docPartObj>
          <w:docPartGallery w:val="Page Numbers (Bottom of Page)"/>
          <w:docPartUnique/>
        </w:docPartObj>
      </w:sdtPr>
      <w:sdtEndPr>
        <w:rPr>
          <w:noProof/>
        </w:rPr>
      </w:sdtEndPr>
      <w:sdtContent>
        <w:r w:rsidR="005235DF" w:rsidRPr="00495014">
          <w:rPr>
            <w:noProof/>
            <w:lang w:eastAsia="en-AU"/>
          </w:rPr>
          <mc:AlternateContent>
            <mc:Choice Requires="wps">
              <w:drawing>
                <wp:anchor distT="0" distB="0" distL="114300" distR="114300" simplePos="0" relativeHeight="251699200" behindDoc="1" locked="0" layoutInCell="1" allowOverlap="1" wp14:anchorId="06C3E9D5" wp14:editId="24EE4954">
                  <wp:simplePos x="0" y="0"/>
                  <wp:positionH relativeFrom="margin">
                    <wp:align>center</wp:align>
                  </wp:positionH>
                  <wp:positionV relativeFrom="page">
                    <wp:align>bottom</wp:align>
                  </wp:positionV>
                  <wp:extent cx="8568690" cy="914400"/>
                  <wp:effectExtent l="0" t="0" r="6350" b="0"/>
                  <wp:wrapNone/>
                  <wp:docPr id="196"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76D7ABB7" id="Shape" o:spid="_x0000_s1026" style="position:absolute;margin-left:0;margin-top:0;width:674.7pt;height:1in;z-index:-251617280;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5235DF" w:rsidRPr="00495014">
          <w:rPr>
            <w:noProof/>
            <w:lang w:eastAsia="en-AU"/>
          </w:rPr>
          <mc:AlternateContent>
            <mc:Choice Requires="wps">
              <w:drawing>
                <wp:anchor distT="0" distB="0" distL="114300" distR="114300" simplePos="0" relativeHeight="251698176" behindDoc="1" locked="0" layoutInCell="1" allowOverlap="1" wp14:anchorId="647FD0CA" wp14:editId="1679B4D8">
                  <wp:simplePos x="0" y="0"/>
                  <wp:positionH relativeFrom="margin">
                    <wp:align>center</wp:align>
                  </wp:positionH>
                  <wp:positionV relativeFrom="page">
                    <wp:align>bottom</wp:align>
                  </wp:positionV>
                  <wp:extent cx="8562340" cy="859536"/>
                  <wp:effectExtent l="0" t="0" r="6350" b="0"/>
                  <wp:wrapNone/>
                  <wp:docPr id="195"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8A138CB" id="Rectangle" o:spid="_x0000_s1026" style="position:absolute;margin-left:0;margin-top:0;width:674.2pt;height:67.7pt;z-index:-2516183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" fillcolor="#264d2b [3204]" stroked="f" strokeweight="1pt">
                  <v:stroke miterlimit="4"/>
                  <v:textbox inset="3pt,3pt,3pt,3pt"/>
                  <w10:wrap anchorx="margin" anchory="page"/>
                </v:rect>
              </w:pict>
            </mc:Fallback>
          </mc:AlternateContent>
        </w:r>
        <w:r w:rsidR="005235DF">
          <w:fldChar w:fldCharType="begin"/>
        </w:r>
        <w:r w:rsidR="005235DF">
          <w:instrText xml:space="preserve"> PAGE   \* MERGEFORMAT </w:instrText>
        </w:r>
        <w:r w:rsidR="005235DF">
          <w:fldChar w:fldCharType="separate"/>
        </w:r>
        <w:r w:rsidR="005235DF">
          <w:rPr>
            <w:noProof/>
          </w:rPr>
          <w:t>15</w:t>
        </w:r>
        <w:r w:rsidR="005235DF">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A275" w14:textId="77777777" w:rsidR="005235DF" w:rsidRDefault="00000000"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506782A1" wp14:editId="2E0B2A4A">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0DD8BCA" id="Group 26" o:spid="_x0000_s1026"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" fillcolor="#264d2b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5235DF">
          <w:rPr>
            <w:noProof/>
          </w:rPr>
          <w:t>16</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302E6" w14:textId="77777777" w:rsidR="009C0094" w:rsidRDefault="009C0094" w:rsidP="008F1194">
      <w:pPr>
        <w:spacing w:after="0" w:line="240" w:lineRule="auto"/>
      </w:pPr>
      <w:r>
        <w:separator/>
      </w:r>
    </w:p>
  </w:footnote>
  <w:footnote w:type="continuationSeparator" w:id="0">
    <w:p w14:paraId="4D6172EE" w14:textId="77777777" w:rsidR="009C0094" w:rsidRDefault="009C0094"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1376" w14:textId="77777777" w:rsidR="005235DF" w:rsidRPr="00DD2790" w:rsidRDefault="005235DF" w:rsidP="00B17E13">
    <w:pPr>
      <w:pStyle w:val="Header"/>
      <w:ind w:right="27"/>
      <w:jc w:val="right"/>
    </w:pPr>
    <w:r w:rsidRPr="00DD2790">
      <w:rPr>
        <w:noProof/>
        <w:lang w:eastAsia="en-AU"/>
      </w:rPr>
      <mc:AlternateContent>
        <mc:Choice Requires="wpg">
          <w:drawing>
            <wp:anchor distT="0" distB="0" distL="114300" distR="114300" simplePos="0" relativeHeight="251673600" behindDoc="0" locked="0" layoutInCell="1" allowOverlap="1" wp14:anchorId="0F96C364" wp14:editId="25D29830">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F321B35" id="Group 20" o:spid="_x0000_s1026"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" fillcolor="#60b966 [3205]" stroked="f" strokeweight="1pt">
                <v:stroke miterlimit="4"/>
                <v:textbox inset="3pt,3pt,3pt,3pt"/>
              </v:rect>
              <w10:wrap anchorx="margin" anchory="page"/>
            </v:group>
          </w:pict>
        </mc:Fallback>
      </mc:AlternateContent>
    </w:r>
    <w:r w:rsidRPr="00DD2790">
      <w:rPr>
        <w:noProof/>
        <w:lang w:eastAsia="en-AU"/>
      </w:rPr>
      <mc:AlternateContent>
        <mc:Choice Requires="wps">
          <w:drawing>
            <wp:inline distT="0" distB="0" distL="0" distR="0" wp14:anchorId="1B254082" wp14:editId="7F28713F">
              <wp:extent cx="1390652" cy="370841"/>
              <wp:effectExtent l="0" t="0" r="0" b="0"/>
              <wp:docPr id="34"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0B124D2B"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9E68"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57038477" wp14:editId="3CFD9D13">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51A5DE" id="Group 198" o:spid="_x0000_s1026"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Shape"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5BA7" w14:textId="77777777" w:rsidR="005235DF" w:rsidRDefault="005235DF" w:rsidP="00B17E13">
    <w:pPr>
      <w:pStyle w:val="Header"/>
      <w:ind w:right="27"/>
      <w:jc w:val="right"/>
    </w:pPr>
    <w:r w:rsidRPr="00495014">
      <w:rPr>
        <w:noProof/>
        <w:lang w:eastAsia="en-AU"/>
      </w:rPr>
      <mc:AlternateContent>
        <mc:Choice Requires="wps">
          <w:drawing>
            <wp:inline distT="0" distB="0" distL="0" distR="0" wp14:anchorId="66846ABA" wp14:editId="00FF60E1">
              <wp:extent cx="1390652" cy="370841"/>
              <wp:effectExtent l="0" t="0" r="0" b="0"/>
              <wp:docPr id="58"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6B1F3D8B"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731968" behindDoc="0" locked="0" layoutInCell="1" allowOverlap="1" wp14:anchorId="60343C27" wp14:editId="4EF488A6">
              <wp:simplePos x="0" y="0"/>
              <wp:positionH relativeFrom="margin">
                <wp:align>center</wp:align>
              </wp:positionH>
              <wp:positionV relativeFrom="page">
                <wp:align>top</wp:align>
              </wp:positionV>
              <wp:extent cx="8618220" cy="905256"/>
              <wp:effectExtent l="0" t="0" r="6350" b="9525"/>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Shap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1CF0432" id="Group 59" o:spid="_x0000_s1026" style="position:absolute;margin-left:0;margin-top:0;width:678.6pt;height:71.3pt;z-index:25173196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" fillcolor="#60b966 [3205]" stroked="f" strokeweight="1pt">
                <v:stroke miterlimit="4"/>
                <v:textbox inset="3pt,3pt,3pt,3pt"/>
              </v:rect>
              <v:shape id="Shap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" fillcolor="#264d2b [3204]" stroked="f" strokeweight="1pt">
                <v:stroke miterlimit="4"/>
                <v:textbox inset="3pt,3pt,3pt,3pt"/>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E0F" w14:textId="77777777" w:rsidR="005235DF" w:rsidRDefault="005235DF" w:rsidP="00B17E13">
    <w:pPr>
      <w:pStyle w:val="Header"/>
      <w:ind w:right="27"/>
      <w:jc w:val="right"/>
    </w:pPr>
    <w:r w:rsidRPr="00495014">
      <w:rPr>
        <w:noProof/>
        <w:lang w:eastAsia="en-AU"/>
      </w:rPr>
      <mc:AlternateContent>
        <mc:Choice Requires="wps">
          <w:drawing>
            <wp:inline distT="0" distB="0" distL="0" distR="0" wp14:anchorId="137507B5" wp14:editId="0BB561C1">
              <wp:extent cx="1390652" cy="370841"/>
              <wp:effectExtent l="0" t="0" r="0" b="0"/>
              <wp:docPr id="55"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0EFDCA36"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727872" behindDoc="0" locked="0" layoutInCell="1" allowOverlap="1" wp14:anchorId="4873E907" wp14:editId="21BF8910">
              <wp:simplePos x="0" y="0"/>
              <wp:positionH relativeFrom="margin">
                <wp:align>center</wp:align>
              </wp:positionH>
              <wp:positionV relativeFrom="page">
                <wp:align>top</wp:align>
              </wp:positionV>
              <wp:extent cx="6858000" cy="905256"/>
              <wp:effectExtent l="0" t="0" r="0" b="9525"/>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5CDE0EC" id="Group 41" o:spid="_x0000_s1026" style="position:absolute;margin-left:0;margin-top:0;width:540pt;height:71.3pt;z-index:2517278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" fillcolor="#60b966 [3205]" stroked="f" strokeweight="1pt">
                <v:stroke miterlimit="4"/>
                <v:textbox inset="3pt,3pt,3pt,3pt"/>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C5C2" w14:textId="77777777" w:rsidR="005235DF" w:rsidRDefault="005235DF" w:rsidP="00B17E13">
    <w:pPr>
      <w:pStyle w:val="Header"/>
      <w:ind w:right="27"/>
      <w:jc w:val="right"/>
    </w:pPr>
    <w:r w:rsidRPr="00495014">
      <w:rPr>
        <w:noProof/>
        <w:lang w:eastAsia="en-AU"/>
      </w:rPr>
      <mc:AlternateContent>
        <mc:Choice Requires="wps">
          <w:drawing>
            <wp:inline distT="0" distB="0" distL="0" distR="0" wp14:anchorId="3757CE3B" wp14:editId="3E8F7344">
              <wp:extent cx="1390652" cy="370841"/>
              <wp:effectExtent l="0" t="0" r="0" b="0"/>
              <wp:docPr id="57"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0ED68785"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696128" behindDoc="0" locked="0" layoutInCell="1" allowOverlap="1" wp14:anchorId="2045DCA2" wp14:editId="332E0007">
              <wp:simplePos x="0" y="0"/>
              <wp:positionH relativeFrom="margin">
                <wp:align>center</wp:align>
              </wp:positionH>
              <wp:positionV relativeFrom="page">
                <wp:align>top</wp:align>
              </wp:positionV>
              <wp:extent cx="8618220" cy="905256"/>
              <wp:effectExtent l="0" t="0" r="6350" b="9525"/>
              <wp:wrapNone/>
              <wp:docPr id="194" name="Group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ctangle"/>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Shape"/>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ctangle"/>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70A3ED" id="Group 194" o:spid="_x0000_s1026" style="position:absolute;margin-left:0;margin-top:0;width:678.6pt;height:71.3pt;z-index:25169612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">
              <v:rect id="Rectangle"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" fillcolor="#60b966 [3205]" stroked="f" strokeweight="1pt">
                <v:stroke miterlimit="4"/>
                <v:textbox inset="3pt,3pt,3pt,3pt"/>
              </v:rect>
              <v:shape id="Shape"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tangle"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" fillcolor="#264d2b [3204]" stroked="f" strokeweight="1pt">
                <v:stroke miterlimit="4"/>
                <v:textbox inset="3pt,3pt,3pt,3pt"/>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9F4B" w14:textId="77777777" w:rsidR="005235DF" w:rsidRPr="00495014" w:rsidRDefault="005235DF" w:rsidP="00B17E13">
    <w:pPr>
      <w:pStyle w:val="Header"/>
      <w:ind w:right="27"/>
      <w:jc w:val="right"/>
    </w:pPr>
    <w:r w:rsidRPr="00495014">
      <w:rPr>
        <w:noProof/>
        <w:lang w:eastAsia="en-AU"/>
      </w:rPr>
      <mc:AlternateContent>
        <mc:Choice Requires="wps">
          <w:drawing>
            <wp:inline distT="0" distB="0" distL="0" distR="0" wp14:anchorId="561B85AE" wp14:editId="78E43B6D">
              <wp:extent cx="1390652" cy="370841"/>
              <wp:effectExtent l="0" t="0" r="0" b="0"/>
              <wp:docPr id="56" name="Shape" descr="logo placeholder"/>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727357C6" id="Shape" o:spid="_x0000_s1026" alt="logo placeholder"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eastAsia="en-AU"/>
      </w:rPr>
      <mc:AlternateContent>
        <mc:Choice Requires="wpg">
          <w:drawing>
            <wp:anchor distT="0" distB="0" distL="114300" distR="114300" simplePos="0" relativeHeight="251729920" behindDoc="0" locked="0" layoutInCell="1" allowOverlap="1" wp14:anchorId="66C8AEEB" wp14:editId="3BEB63FC">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DB96D04" id="Group 45" o:spid="_x0000_s1026"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" fillcolor="#264d2b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" fillcolor="#60b966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0B966" w:themeColor="accent2"/>
      </w:rPr>
    </w:lvl>
    <w:lvl w:ilvl="1">
      <w:start w:val="1"/>
      <w:numFmt w:val="bullet"/>
      <w:pStyle w:val="ListBullet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60B966" w:themeColor="accent2"/>
      </w:rPr>
    </w:lvl>
    <w:lvl w:ilvl="1" w:tplc="FFEA3C34">
      <w:start w:val="1"/>
      <w:numFmt w:val="bullet"/>
      <w:lvlText w:val="o"/>
      <w:lvlJc w:val="left"/>
      <w:pPr>
        <w:ind w:left="1440" w:hanging="360"/>
      </w:pPr>
      <w:rPr>
        <w:rFonts w:ascii="Courier New" w:hAnsi="Courier New" w:cs="Courier New" w:hint="default"/>
        <w:color w:val="60B96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2707404">
    <w:abstractNumId w:val="32"/>
  </w:num>
  <w:num w:numId="2" w16cid:durableId="213733256">
    <w:abstractNumId w:val="37"/>
  </w:num>
  <w:num w:numId="3" w16cid:durableId="1796944720">
    <w:abstractNumId w:val="12"/>
  </w:num>
  <w:num w:numId="4" w16cid:durableId="94178745">
    <w:abstractNumId w:val="16"/>
  </w:num>
  <w:num w:numId="5" w16cid:durableId="603267314">
    <w:abstractNumId w:val="14"/>
  </w:num>
  <w:num w:numId="6" w16cid:durableId="650645744">
    <w:abstractNumId w:val="5"/>
  </w:num>
  <w:num w:numId="7" w16cid:durableId="1675573959">
    <w:abstractNumId w:val="33"/>
  </w:num>
  <w:num w:numId="8" w16cid:durableId="487983894">
    <w:abstractNumId w:val="27"/>
  </w:num>
  <w:num w:numId="9" w16cid:durableId="1485733267">
    <w:abstractNumId w:val="31"/>
  </w:num>
  <w:num w:numId="10" w16cid:durableId="1527789184">
    <w:abstractNumId w:val="30"/>
  </w:num>
  <w:num w:numId="11" w16cid:durableId="776754870">
    <w:abstractNumId w:val="22"/>
  </w:num>
  <w:num w:numId="12" w16cid:durableId="574633576">
    <w:abstractNumId w:val="35"/>
  </w:num>
  <w:num w:numId="13" w16cid:durableId="381756089">
    <w:abstractNumId w:val="10"/>
  </w:num>
  <w:num w:numId="14" w16cid:durableId="1100952661">
    <w:abstractNumId w:val="28"/>
  </w:num>
  <w:num w:numId="15" w16cid:durableId="898172943">
    <w:abstractNumId w:val="25"/>
  </w:num>
  <w:num w:numId="16" w16cid:durableId="568459380">
    <w:abstractNumId w:val="11"/>
  </w:num>
  <w:num w:numId="17" w16cid:durableId="855463159">
    <w:abstractNumId w:val="13"/>
  </w:num>
  <w:num w:numId="18" w16cid:durableId="369188051">
    <w:abstractNumId w:val="24"/>
  </w:num>
  <w:num w:numId="19" w16cid:durableId="2071148962">
    <w:abstractNumId w:val="23"/>
  </w:num>
  <w:num w:numId="20" w16cid:durableId="910041489">
    <w:abstractNumId w:val="26"/>
  </w:num>
  <w:num w:numId="21" w16cid:durableId="498155367">
    <w:abstractNumId w:val="6"/>
  </w:num>
  <w:num w:numId="22" w16cid:durableId="254944070">
    <w:abstractNumId w:val="29"/>
  </w:num>
  <w:num w:numId="23" w16cid:durableId="412822368">
    <w:abstractNumId w:val="19"/>
  </w:num>
  <w:num w:numId="24" w16cid:durableId="1715544611">
    <w:abstractNumId w:val="8"/>
  </w:num>
  <w:num w:numId="25" w16cid:durableId="911155523">
    <w:abstractNumId w:val="36"/>
  </w:num>
  <w:num w:numId="26" w16cid:durableId="1514296572">
    <w:abstractNumId w:val="21"/>
  </w:num>
  <w:num w:numId="27" w16cid:durableId="1991783206">
    <w:abstractNumId w:val="18"/>
  </w:num>
  <w:num w:numId="28" w16cid:durableId="1789742871">
    <w:abstractNumId w:val="20"/>
  </w:num>
  <w:num w:numId="29" w16cid:durableId="786385438">
    <w:abstractNumId w:val="15"/>
  </w:num>
  <w:num w:numId="30" w16cid:durableId="478763101">
    <w:abstractNumId w:val="4"/>
  </w:num>
  <w:num w:numId="31" w16cid:durableId="11616323">
    <w:abstractNumId w:val="23"/>
    <w:lvlOverride w:ilvl="0">
      <w:startOverride w:val="1"/>
    </w:lvlOverride>
  </w:num>
  <w:num w:numId="32" w16cid:durableId="657273673">
    <w:abstractNumId w:val="23"/>
    <w:lvlOverride w:ilvl="0">
      <w:startOverride w:val="1"/>
    </w:lvlOverride>
  </w:num>
  <w:num w:numId="33" w16cid:durableId="2097361099">
    <w:abstractNumId w:val="9"/>
  </w:num>
  <w:num w:numId="34" w16cid:durableId="1695307442">
    <w:abstractNumId w:val="17"/>
  </w:num>
  <w:num w:numId="35" w16cid:durableId="1026952754">
    <w:abstractNumId w:val="3"/>
  </w:num>
  <w:num w:numId="36" w16cid:durableId="1625454610">
    <w:abstractNumId w:val="2"/>
  </w:num>
  <w:num w:numId="37" w16cid:durableId="1436051404">
    <w:abstractNumId w:val="23"/>
    <w:lvlOverride w:ilvl="0">
      <w:startOverride w:val="1"/>
    </w:lvlOverride>
  </w:num>
  <w:num w:numId="38" w16cid:durableId="883567141">
    <w:abstractNumId w:val="1"/>
  </w:num>
  <w:num w:numId="39" w16cid:durableId="863439422">
    <w:abstractNumId w:val="7"/>
  </w:num>
  <w:num w:numId="40" w16cid:durableId="6218867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2984844">
    <w:abstractNumId w:val="23"/>
    <w:lvlOverride w:ilvl="0">
      <w:startOverride w:val="1"/>
    </w:lvlOverride>
  </w:num>
  <w:num w:numId="42" w16cid:durableId="660474099">
    <w:abstractNumId w:val="34"/>
  </w:num>
  <w:num w:numId="43" w16cid:durableId="442849533">
    <w:abstractNumId w:val="0"/>
  </w:num>
  <w:num w:numId="44" w16cid:durableId="19434893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211945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4"/>
    <w:rsid w:val="00003B75"/>
    <w:rsid w:val="000048CB"/>
    <w:rsid w:val="00007C26"/>
    <w:rsid w:val="0002674F"/>
    <w:rsid w:val="000446E1"/>
    <w:rsid w:val="00061AD5"/>
    <w:rsid w:val="000656AE"/>
    <w:rsid w:val="000A7CCA"/>
    <w:rsid w:val="000D5219"/>
    <w:rsid w:val="000F0B18"/>
    <w:rsid w:val="000F6C90"/>
    <w:rsid w:val="0011677C"/>
    <w:rsid w:val="00121CCF"/>
    <w:rsid w:val="00123565"/>
    <w:rsid w:val="00127D78"/>
    <w:rsid w:val="001327F4"/>
    <w:rsid w:val="00135DEF"/>
    <w:rsid w:val="0014729A"/>
    <w:rsid w:val="00174F40"/>
    <w:rsid w:val="001900D7"/>
    <w:rsid w:val="00191D63"/>
    <w:rsid w:val="00191DD0"/>
    <w:rsid w:val="00193F0D"/>
    <w:rsid w:val="00194685"/>
    <w:rsid w:val="001A2376"/>
    <w:rsid w:val="001A3F3A"/>
    <w:rsid w:val="001D5B2D"/>
    <w:rsid w:val="001D7E33"/>
    <w:rsid w:val="001E6CEB"/>
    <w:rsid w:val="00201773"/>
    <w:rsid w:val="00213709"/>
    <w:rsid w:val="00233C92"/>
    <w:rsid w:val="0024119E"/>
    <w:rsid w:val="00241A86"/>
    <w:rsid w:val="00276F32"/>
    <w:rsid w:val="00277281"/>
    <w:rsid w:val="0029115B"/>
    <w:rsid w:val="00297A58"/>
    <w:rsid w:val="002B0F79"/>
    <w:rsid w:val="00311990"/>
    <w:rsid w:val="00325DA0"/>
    <w:rsid w:val="003320D6"/>
    <w:rsid w:val="00352790"/>
    <w:rsid w:val="00377792"/>
    <w:rsid w:val="00391A7B"/>
    <w:rsid w:val="00404562"/>
    <w:rsid w:val="004120C2"/>
    <w:rsid w:val="00425C02"/>
    <w:rsid w:val="00435F2E"/>
    <w:rsid w:val="00436C33"/>
    <w:rsid w:val="00450BBB"/>
    <w:rsid w:val="00495014"/>
    <w:rsid w:val="004A09FC"/>
    <w:rsid w:val="004C32B5"/>
    <w:rsid w:val="004C595B"/>
    <w:rsid w:val="004E2FE1"/>
    <w:rsid w:val="00502E99"/>
    <w:rsid w:val="0050308A"/>
    <w:rsid w:val="00513443"/>
    <w:rsid w:val="00522168"/>
    <w:rsid w:val="005235DF"/>
    <w:rsid w:val="00541367"/>
    <w:rsid w:val="005426A5"/>
    <w:rsid w:val="00545E74"/>
    <w:rsid w:val="00585480"/>
    <w:rsid w:val="005B45F0"/>
    <w:rsid w:val="005C1710"/>
    <w:rsid w:val="005C6747"/>
    <w:rsid w:val="005D3ADE"/>
    <w:rsid w:val="005E14D5"/>
    <w:rsid w:val="005E6AAF"/>
    <w:rsid w:val="00631541"/>
    <w:rsid w:val="00663A5E"/>
    <w:rsid w:val="0067461F"/>
    <w:rsid w:val="006A4307"/>
    <w:rsid w:val="006B2F2B"/>
    <w:rsid w:val="00701D7A"/>
    <w:rsid w:val="00714A9A"/>
    <w:rsid w:val="007237D4"/>
    <w:rsid w:val="00743D10"/>
    <w:rsid w:val="00751BCB"/>
    <w:rsid w:val="007630F2"/>
    <w:rsid w:val="007707EE"/>
    <w:rsid w:val="007820AA"/>
    <w:rsid w:val="00792405"/>
    <w:rsid w:val="007A3E5A"/>
    <w:rsid w:val="007A4B7E"/>
    <w:rsid w:val="007B6B58"/>
    <w:rsid w:val="007C5A6C"/>
    <w:rsid w:val="007D34D0"/>
    <w:rsid w:val="007E3455"/>
    <w:rsid w:val="007F1E4B"/>
    <w:rsid w:val="007F3CE4"/>
    <w:rsid w:val="007F3D82"/>
    <w:rsid w:val="00803C56"/>
    <w:rsid w:val="0080551C"/>
    <w:rsid w:val="00824D55"/>
    <w:rsid w:val="00825C8A"/>
    <w:rsid w:val="00847081"/>
    <w:rsid w:val="00852BBD"/>
    <w:rsid w:val="008553BB"/>
    <w:rsid w:val="0088045F"/>
    <w:rsid w:val="008A4365"/>
    <w:rsid w:val="008A60B8"/>
    <w:rsid w:val="008A6ABB"/>
    <w:rsid w:val="008F1194"/>
    <w:rsid w:val="009128D7"/>
    <w:rsid w:val="009210EA"/>
    <w:rsid w:val="0092600A"/>
    <w:rsid w:val="009358CF"/>
    <w:rsid w:val="00935DD1"/>
    <w:rsid w:val="00945B9D"/>
    <w:rsid w:val="009544F4"/>
    <w:rsid w:val="00974A50"/>
    <w:rsid w:val="009C0094"/>
    <w:rsid w:val="009C31D9"/>
    <w:rsid w:val="009E4B73"/>
    <w:rsid w:val="00A119C5"/>
    <w:rsid w:val="00A1430A"/>
    <w:rsid w:val="00A22F8A"/>
    <w:rsid w:val="00A4190C"/>
    <w:rsid w:val="00A43F3A"/>
    <w:rsid w:val="00A9160B"/>
    <w:rsid w:val="00A95895"/>
    <w:rsid w:val="00AB78D1"/>
    <w:rsid w:val="00AC11E8"/>
    <w:rsid w:val="00AD36A4"/>
    <w:rsid w:val="00B012AE"/>
    <w:rsid w:val="00B04624"/>
    <w:rsid w:val="00B05BBE"/>
    <w:rsid w:val="00B17E13"/>
    <w:rsid w:val="00B6591A"/>
    <w:rsid w:val="00B86DBD"/>
    <w:rsid w:val="00B91A00"/>
    <w:rsid w:val="00BB2437"/>
    <w:rsid w:val="00BB647D"/>
    <w:rsid w:val="00BD6B67"/>
    <w:rsid w:val="00C026D3"/>
    <w:rsid w:val="00C05BBB"/>
    <w:rsid w:val="00C328F5"/>
    <w:rsid w:val="00C56DC6"/>
    <w:rsid w:val="00C56DCA"/>
    <w:rsid w:val="00CA3BE4"/>
    <w:rsid w:val="00CE03B5"/>
    <w:rsid w:val="00CE3304"/>
    <w:rsid w:val="00CF7269"/>
    <w:rsid w:val="00D06101"/>
    <w:rsid w:val="00D073F1"/>
    <w:rsid w:val="00D11E77"/>
    <w:rsid w:val="00D237A2"/>
    <w:rsid w:val="00D30F4A"/>
    <w:rsid w:val="00D50E05"/>
    <w:rsid w:val="00D5153F"/>
    <w:rsid w:val="00D71C9E"/>
    <w:rsid w:val="00DD1468"/>
    <w:rsid w:val="00DD2790"/>
    <w:rsid w:val="00DF21FF"/>
    <w:rsid w:val="00DF5141"/>
    <w:rsid w:val="00E231A0"/>
    <w:rsid w:val="00E23B8F"/>
    <w:rsid w:val="00E24036"/>
    <w:rsid w:val="00E25BC6"/>
    <w:rsid w:val="00E61D53"/>
    <w:rsid w:val="00E6596E"/>
    <w:rsid w:val="00E667B3"/>
    <w:rsid w:val="00E82221"/>
    <w:rsid w:val="00EA1406"/>
    <w:rsid w:val="00EA5FA7"/>
    <w:rsid w:val="00ED77F4"/>
    <w:rsid w:val="00EF043F"/>
    <w:rsid w:val="00EF627F"/>
    <w:rsid w:val="00F01696"/>
    <w:rsid w:val="00F26EB3"/>
    <w:rsid w:val="00F81CC4"/>
    <w:rsid w:val="00F823AD"/>
    <w:rsid w:val="00F90CA2"/>
    <w:rsid w:val="00F94789"/>
    <w:rsid w:val="00FA27A5"/>
    <w:rsid w:val="00FA61CB"/>
    <w:rsid w:val="00FB1147"/>
    <w:rsid w:val="00FB13F4"/>
    <w:rsid w:val="00FB6417"/>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07B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264D2B"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264D2B"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264D2B"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264D2B"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39"/>
      </w:numPr>
      <w:pBdr>
        <w:top w:val="single" w:sz="12" w:space="6" w:color="60B966" w:themeColor="accent2"/>
        <w:bottom w:val="single" w:sz="12" w:space="6" w:color="60B966" w:themeColor="accent2"/>
      </w:pBdr>
    </w:pPr>
  </w:style>
  <w:style w:type="character" w:styleId="Strong">
    <w:name w:val="Strong"/>
    <w:basedOn w:val="DefaultParagraphFont"/>
    <w:uiPriority w:val="22"/>
    <w:qFormat/>
    <w:rsid w:val="005E6AAF"/>
    <w:rPr>
      <w:b/>
      <w:bCs/>
      <w:color w:val="264D2B" w:themeColor="accent1"/>
    </w:rPr>
  </w:style>
  <w:style w:type="paragraph" w:customStyle="1" w:styleId="Numbers">
    <w:name w:val="Numbers"/>
    <w:basedOn w:val="Normal"/>
    <w:next w:val="Normal"/>
    <w:uiPriority w:val="13"/>
    <w:qFormat/>
    <w:rsid w:val="00123565"/>
    <w:pPr>
      <w:numPr>
        <w:numId w:val="42"/>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264D2B" w:themeColor="accent1"/>
      <w:sz w:val="24"/>
    </w:rPr>
  </w:style>
  <w:style w:type="paragraph" w:customStyle="1" w:styleId="Graphbullet">
    <w:name w:val="Graph bullet"/>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0F0B18"/>
    <w:pPr>
      <w:spacing w:before="120" w:after="60" w:line="240" w:lineRule="auto"/>
    </w:pPr>
    <w:rPr>
      <w:rFonts w:cstheme="minorBidi"/>
      <w:b/>
      <w:color w:val="2B612E" w:themeColor="accent2" w:themeShade="80"/>
      <w:sz w:val="24"/>
    </w:rPr>
  </w:style>
  <w:style w:type="paragraph" w:customStyle="1" w:styleId="Graphbullet2">
    <w:name w:val="Graph bullet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0F0B18"/>
    <w:pPr>
      <w:spacing w:before="120" w:after="60" w:line="240" w:lineRule="auto"/>
    </w:pPr>
    <w:rPr>
      <w:rFonts w:cstheme="minorBidi"/>
      <w:b/>
      <w:color w:val="595959" w:themeColor="text1" w:themeTint="A6"/>
      <w:sz w:val="24"/>
    </w:rPr>
  </w:style>
  <w:style w:type="paragraph" w:customStyle="1" w:styleId="Graphbullet3">
    <w:name w:val="Graph bullet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Bullet2">
    <w:name w:val="List Bullet 2"/>
    <w:basedOn w:val="Normal"/>
    <w:uiPriority w:val="12"/>
    <w:qFormat/>
    <w:rsid w:val="00DF21FF"/>
    <w:pPr>
      <w:numPr>
        <w:ilvl w:val="1"/>
        <w:numId w:val="39"/>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42"/>
      </w:numPr>
    </w:pPr>
  </w:style>
  <w:style w:type="character" w:customStyle="1" w:styleId="Heading3Char">
    <w:name w:val="Heading 3 Char"/>
    <w:basedOn w:val="DefaultParagraphFont"/>
    <w:link w:val="Heading3"/>
    <w:uiPriority w:val="9"/>
    <w:rsid w:val="00F01696"/>
    <w:rPr>
      <w:rFonts w:eastAsiaTheme="majorEastAsia" w:cstheme="majorBidi"/>
      <w:b/>
      <w:caps/>
      <w:color w:val="132615"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16E111A1D21C4BAAA5DAB7DA3D5E4C"/>
        <w:category>
          <w:name w:val="General"/>
          <w:gallery w:val="placeholder"/>
        </w:category>
        <w:types>
          <w:type w:val="bbPlcHdr"/>
        </w:types>
        <w:behaviors>
          <w:behavior w:val="content"/>
        </w:behaviors>
        <w:guid w:val="{4EB15F6A-9C37-E542-8320-B39A9EA76FB4}"/>
      </w:docPartPr>
      <w:docPartBody>
        <w:p w:rsidR="000B5DE0" w:rsidRDefault="00192345">
          <w:pPr>
            <w:pStyle w:val="D916E111A1D21C4BAAA5DAB7DA3D5E4C"/>
          </w:pPr>
          <w:r w:rsidRPr="00FB6417">
            <w:t>MEDICAL OFFICE</w:t>
          </w:r>
          <w:r w:rsidRPr="00FB6417">
            <w:br/>
            <w:t>START UP</w:t>
          </w:r>
        </w:p>
      </w:docPartBody>
    </w:docPart>
    <w:docPart>
      <w:docPartPr>
        <w:name w:val="D8B4A57A49D8444BADC340F22F3C8E7F"/>
        <w:category>
          <w:name w:val="General"/>
          <w:gallery w:val="placeholder"/>
        </w:category>
        <w:types>
          <w:type w:val="bbPlcHdr"/>
        </w:types>
        <w:behaviors>
          <w:behavior w:val="content"/>
        </w:behaviors>
        <w:guid w:val="{57DDE760-F3CF-9F48-8E00-803419197692}"/>
      </w:docPartPr>
      <w:docPartBody>
        <w:p w:rsidR="000B5DE0" w:rsidRDefault="00192345">
          <w:pPr>
            <w:pStyle w:val="D8B4A57A49D8444BADC340F22F3C8E7F"/>
          </w:pPr>
          <w:r w:rsidRPr="00FB6417">
            <w:t>BUSINESS PLAN</w:t>
          </w:r>
        </w:p>
      </w:docPartBody>
    </w:docPart>
    <w:docPart>
      <w:docPartPr>
        <w:name w:val="8782D83C72DBCC419E793CEC538872C8"/>
        <w:category>
          <w:name w:val="General"/>
          <w:gallery w:val="placeholder"/>
        </w:category>
        <w:types>
          <w:type w:val="bbPlcHdr"/>
        </w:types>
        <w:behaviors>
          <w:behavior w:val="content"/>
        </w:behaviors>
        <w:guid w:val="{D49029C6-1DB8-5041-A1C4-66FDABF1CE98}"/>
      </w:docPartPr>
      <w:docPartBody>
        <w:p w:rsidR="000B5DE0" w:rsidRDefault="00192345">
          <w:pPr>
            <w:pStyle w:val="8782D83C72DBCC419E793CEC538872C8"/>
          </w:pPr>
          <w:r w:rsidRPr="00495014">
            <w:t xml:space="preserve">Creating your own medical practice is one of the most important professional decisions you can make. Building a private practice has </w:t>
          </w:r>
          <w:r w:rsidRPr="00DD2790">
            <w:t>rewards</w:t>
          </w:r>
          <w:r w:rsidRPr="00495014">
            <w:t>, but there is a lot at stake. Therefore, planning is vital to ensuring that you build a solid business foundation that will lead to a successful start that will help you to begin treating patients and getting paid more quickly. Take the time to plan and do it right from the start and it will ensure your success. When creating a business plan, make sure you provide enough information for your potential investor to get a full snapshot of your projected plans. The exercise of creating a business plan offers you several benefits that more than outweigh the investment of time:</w:t>
          </w:r>
        </w:p>
      </w:docPartBody>
    </w:docPart>
    <w:docPart>
      <w:docPartPr>
        <w:name w:val="1E69B23B9E827B4BA0B1C9A6E581019C"/>
        <w:category>
          <w:name w:val="General"/>
          <w:gallery w:val="placeholder"/>
        </w:category>
        <w:types>
          <w:type w:val="bbPlcHdr"/>
        </w:types>
        <w:behaviors>
          <w:behavior w:val="content"/>
        </w:behaviors>
        <w:guid w:val="{95DFE11C-CFB7-B142-B0B4-30330022AAD4}"/>
      </w:docPartPr>
      <w:docPartBody>
        <w:p w:rsidR="00192345" w:rsidRPr="00DD2790" w:rsidRDefault="00192345" w:rsidP="00DD2790">
          <w:pPr>
            <w:pStyle w:val="Bullets"/>
          </w:pPr>
          <w:r w:rsidRPr="00DD2790">
            <w:t>The process of thinking and writing the plan provides clarity to your business</w:t>
          </w:r>
        </w:p>
        <w:p w:rsidR="00192345" w:rsidRPr="00DD2790" w:rsidRDefault="00192345" w:rsidP="00DD2790">
          <w:pPr>
            <w:pStyle w:val="Bullets"/>
          </w:pPr>
          <w:r w:rsidRPr="00DD2790">
            <w:t>If capital is needed from beyond your savings, investors want to see a plan that demonstrates a solid understanding and vision for your business</w:t>
          </w:r>
        </w:p>
        <w:p w:rsidR="00192345" w:rsidRPr="00DD2790" w:rsidRDefault="00192345" w:rsidP="00DD2790">
          <w:pPr>
            <w:pStyle w:val="Bullets"/>
          </w:pPr>
          <w:r w:rsidRPr="00DD2790">
            <w:t>The plan will help you to prioritize the tasks that are most important</w:t>
          </w:r>
        </w:p>
        <w:p w:rsidR="00192345" w:rsidRPr="00DD2790" w:rsidRDefault="00192345" w:rsidP="00DD2790">
          <w:pPr>
            <w:pStyle w:val="Bullets"/>
          </w:pPr>
          <w:r w:rsidRPr="00DD2790">
            <w:t xml:space="preserve">With growth, the plan offers a common understanding of the vision to new leaders </w:t>
          </w:r>
        </w:p>
        <w:p w:rsidR="00520FF7" w:rsidRDefault="00192345">
          <w:pPr>
            <w:pStyle w:val="1E69B23B9E827B4BA0B1C9A6E581019C"/>
          </w:pPr>
          <w:r w:rsidRPr="00DD2790">
            <w:t>It is something you should continually review and update over time</w:t>
          </w:r>
        </w:p>
      </w:docPartBody>
    </w:docPart>
    <w:docPart>
      <w:docPartPr>
        <w:name w:val="41C991734713E248B81909A00F1656E1"/>
        <w:category>
          <w:name w:val="General"/>
          <w:gallery w:val="placeholder"/>
        </w:category>
        <w:types>
          <w:type w:val="bbPlcHdr"/>
        </w:types>
        <w:behaviors>
          <w:behavior w:val="content"/>
        </w:behaviors>
        <w:guid w:val="{7B99546A-0D47-D041-A392-2532978E14DC}"/>
      </w:docPartPr>
      <w:docPartBody>
        <w:p w:rsidR="00192345" w:rsidRPr="00495014" w:rsidRDefault="00192345" w:rsidP="00DD2790">
          <w:r w:rsidRPr="00495014">
            <w:t xml:space="preserve">A simple business plan for a product or service company that is just forming, can be completed rather quickly. Write it simply keeping in mind who the audience might be. It needs to be understandable, readable, and realistic. </w:t>
          </w:r>
        </w:p>
        <w:p w:rsidR="00520FF7" w:rsidRDefault="00192345">
          <w:pPr>
            <w:pStyle w:val="41C991734713E248B81909A00F1656E1"/>
          </w:pPr>
          <w:r w:rsidRPr="00495014">
            <w:t xml:space="preserve">This template is organized into seven sub-plans or sections to be completed. </w:t>
          </w:r>
        </w:p>
      </w:docPartBody>
    </w:docPart>
    <w:docPart>
      <w:docPartPr>
        <w:name w:val="F7D843393F31FE499C51BBA46E4AF397"/>
        <w:category>
          <w:name w:val="General"/>
          <w:gallery w:val="placeholder"/>
        </w:category>
        <w:types>
          <w:type w:val="bbPlcHdr"/>
        </w:types>
        <w:behaviors>
          <w:behavior w:val="content"/>
        </w:behaviors>
        <w:guid w:val="{D9DF439B-DDB5-1E4E-99CC-F46994611394}"/>
      </w:docPartPr>
      <w:docPartBody>
        <w:p w:rsidR="00192345" w:rsidRPr="00DF21FF" w:rsidRDefault="00192345" w:rsidP="00DF21FF">
          <w:pPr>
            <w:pStyle w:val="Numbers"/>
          </w:pPr>
          <w:r w:rsidRPr="00DF21FF">
            <w:t>Executive Summary</w:t>
          </w:r>
        </w:p>
        <w:p w:rsidR="00192345" w:rsidRPr="00DF21FF" w:rsidRDefault="00192345" w:rsidP="00DF21FF">
          <w:pPr>
            <w:pStyle w:val="Numbers"/>
          </w:pPr>
          <w:r w:rsidRPr="00DF21FF">
            <w:t>Company Overview</w:t>
          </w:r>
        </w:p>
        <w:p w:rsidR="00192345" w:rsidRPr="00DF21FF" w:rsidRDefault="00192345" w:rsidP="00DF21FF">
          <w:pPr>
            <w:pStyle w:val="Numbers"/>
          </w:pPr>
          <w:r w:rsidRPr="00DF21FF">
            <w:t>Business Description</w:t>
          </w:r>
        </w:p>
        <w:p w:rsidR="00192345" w:rsidRPr="00DF21FF" w:rsidRDefault="00192345" w:rsidP="00DF21FF">
          <w:pPr>
            <w:pStyle w:val="Numbers"/>
          </w:pPr>
          <w:r w:rsidRPr="00DF21FF">
            <w:t>Market Analysis</w:t>
          </w:r>
        </w:p>
        <w:p w:rsidR="00192345" w:rsidRPr="00DF21FF" w:rsidRDefault="00192345" w:rsidP="00DF21FF">
          <w:pPr>
            <w:pStyle w:val="Numbers"/>
          </w:pPr>
          <w:r w:rsidRPr="00DF21FF">
            <w:t>Operating Plan</w:t>
          </w:r>
        </w:p>
        <w:p w:rsidR="00192345" w:rsidRPr="00DF21FF" w:rsidRDefault="00192345" w:rsidP="00DF21FF">
          <w:pPr>
            <w:pStyle w:val="Numbers"/>
          </w:pPr>
          <w:r w:rsidRPr="00DF21FF">
            <w:t>Marketing and Sales Plan</w:t>
          </w:r>
        </w:p>
        <w:p w:rsidR="00520FF7" w:rsidRDefault="00192345">
          <w:pPr>
            <w:pStyle w:val="F7D843393F31FE499C51BBA46E4AF397"/>
          </w:pPr>
          <w:r w:rsidRPr="00DF21FF">
            <w:t>Financial Plan</w:t>
          </w:r>
        </w:p>
      </w:docPartBody>
    </w:docPart>
    <w:docPart>
      <w:docPartPr>
        <w:name w:val="AF700BD93AF07D4D8863297A31A5EB9C"/>
        <w:category>
          <w:name w:val="General"/>
          <w:gallery w:val="placeholder"/>
        </w:category>
        <w:types>
          <w:type w:val="bbPlcHdr"/>
        </w:types>
        <w:behaviors>
          <w:behavior w:val="content"/>
        </w:behaviors>
        <w:guid w:val="{26875F23-C165-3A4E-9F72-65AA52207759}"/>
      </w:docPartPr>
      <w:docPartBody>
        <w:p w:rsidR="00192345" w:rsidRPr="00495014" w:rsidRDefault="00192345" w:rsidP="00DD2790">
          <w:r w:rsidRPr="00495014">
            <w:t xml:space="preserve">It is recommended to complete the Executive Summary last once the other sections have been completed. As you move from the Company Overview to the Financial Plan, the writing should tell the story of your motivation, your vision, why you will be successful, how you will achieve success, and how you will measure it. </w:t>
          </w:r>
        </w:p>
        <w:p w:rsidR="00520FF7" w:rsidRDefault="00192345">
          <w:pPr>
            <w:pStyle w:val="AF700BD93AF07D4D8863297A31A5EB9C"/>
          </w:pPr>
          <w:r w:rsidRPr="00495014">
            <w:t>It will be important to keep your plan up to date so you can see your progress, celebrate success, and adjust where you missed the mark.  This is best done on a quarterly, if not monthly basis.</w:t>
          </w:r>
        </w:p>
      </w:docPartBody>
    </w:docPart>
    <w:docPart>
      <w:docPartPr>
        <w:name w:val="2BC3C6704871E64088CF870DF693353F"/>
        <w:category>
          <w:name w:val="General"/>
          <w:gallery w:val="placeholder"/>
        </w:category>
        <w:types>
          <w:type w:val="bbPlcHdr"/>
        </w:types>
        <w:behaviors>
          <w:behavior w:val="content"/>
        </w:behaviors>
        <w:guid w:val="{3424B3C9-C5F8-7D4C-9233-BB2FBAEA67E9}"/>
      </w:docPartPr>
      <w:docPartBody>
        <w:p w:rsidR="00520FF7" w:rsidRDefault="00192345">
          <w:pPr>
            <w:pStyle w:val="2BC3C6704871E64088CF870DF693353F"/>
          </w:pPr>
          <w:r w:rsidRPr="00DD2790">
            <w:t>EXECUTIVE</w:t>
          </w:r>
          <w:r w:rsidRPr="00495014">
            <w:t xml:space="preserve"> SUMMARY</w:t>
          </w:r>
        </w:p>
      </w:docPartBody>
    </w:docPart>
    <w:docPart>
      <w:docPartPr>
        <w:name w:val="8C0106A49BD53147AEC565E572A07D25"/>
        <w:category>
          <w:name w:val="General"/>
          <w:gallery w:val="placeholder"/>
        </w:category>
        <w:types>
          <w:type w:val="bbPlcHdr"/>
        </w:types>
        <w:behaviors>
          <w:behavior w:val="content"/>
        </w:behaviors>
        <w:guid w:val="{14271EB3-3E7D-424E-877D-ABAF476B763D}"/>
      </w:docPartPr>
      <w:docPartBody>
        <w:p w:rsidR="00520FF7" w:rsidRDefault="00192345" w:rsidP="00192345">
          <w:pPr>
            <w:pStyle w:val="8C0106A49BD53147AEC565E572A07D251"/>
          </w:pPr>
          <w:r w:rsidRPr="00DD2790">
            <w:rPr>
              <w:rStyle w:val="Strong"/>
            </w:rPr>
            <w:t>The Executive Summary</w:t>
          </w:r>
        </w:p>
      </w:docPartBody>
    </w:docPart>
    <w:docPart>
      <w:docPartPr>
        <w:name w:val="93159AAA7343A9439D6D0D480B2AD150"/>
        <w:category>
          <w:name w:val="General"/>
          <w:gallery w:val="placeholder"/>
        </w:category>
        <w:types>
          <w:type w:val="bbPlcHdr"/>
        </w:types>
        <w:behaviors>
          <w:behavior w:val="content"/>
        </w:behaviors>
        <w:guid w:val="{27631310-CDAF-B341-B9BD-BDAFE856720C}"/>
      </w:docPartPr>
      <w:docPartBody>
        <w:p w:rsidR="00520FF7" w:rsidRDefault="00192345">
          <w:pPr>
            <w:pStyle w:val="93159AAA7343A9439D6D0D480B2AD150"/>
          </w:pPr>
          <w:r w:rsidRPr="00DD2790">
            <w:t xml:space="preserve">should be written last after you have finished the remainder of the plan. It is an overview (no more than one page long) of your business including the problem you think you aim to solve, why your solution is different, your ideal customer, and the expected results. You should provide a high-level and optimistic description of your company. If you are seeking investment, include how much you want, where you will put it to use and how it will make the business more profitable.  </w:t>
          </w:r>
        </w:p>
      </w:docPartBody>
    </w:docPart>
    <w:docPart>
      <w:docPartPr>
        <w:name w:val="C6C41A7F0B69BB4292FB1CDFED5623EC"/>
        <w:category>
          <w:name w:val="General"/>
          <w:gallery w:val="placeholder"/>
        </w:category>
        <w:types>
          <w:type w:val="bbPlcHdr"/>
        </w:types>
        <w:behaviors>
          <w:behavior w:val="content"/>
        </w:behaviors>
        <w:guid w:val="{680B9126-A437-0249-B060-781325385B66}"/>
      </w:docPartPr>
      <w:docPartBody>
        <w:p w:rsidR="00192345" w:rsidRPr="00495014" w:rsidRDefault="00192345" w:rsidP="00352790">
          <w:r w:rsidRPr="00495014">
            <w:t xml:space="preserve">Think of this as the first thing a potential investor reads so it must capture their interest in the first five minutes. </w:t>
          </w:r>
        </w:p>
        <w:p w:rsidR="00520FF7" w:rsidRDefault="00192345">
          <w:pPr>
            <w:pStyle w:val="C6C41A7F0B69BB4292FB1CDFED5623EC"/>
          </w:pPr>
          <w:r w:rsidRPr="00495014">
            <w:t>You may choose to organize it using some of the headings below.</w:t>
          </w:r>
        </w:p>
      </w:docPartBody>
    </w:docPart>
    <w:docPart>
      <w:docPartPr>
        <w:name w:val="8706A95388B26F4BB5D7BE5179FE7247"/>
        <w:category>
          <w:name w:val="General"/>
          <w:gallery w:val="placeholder"/>
        </w:category>
        <w:types>
          <w:type w:val="bbPlcHdr"/>
        </w:types>
        <w:behaviors>
          <w:behavior w:val="content"/>
        </w:behaviors>
        <w:guid w:val="{FF4A6154-B80D-5C4A-A63C-5AA8A1C4F3E5}"/>
      </w:docPartPr>
      <w:docPartBody>
        <w:p w:rsidR="00520FF7" w:rsidRDefault="00192345" w:rsidP="00192345">
          <w:pPr>
            <w:pStyle w:val="8706A95388B26F4BB5D7BE5179FE72471"/>
          </w:pPr>
          <w:r w:rsidRPr="00352790">
            <w:rPr>
              <w:rStyle w:val="Strong"/>
            </w:rPr>
            <w:t>Opportunity:</w:t>
          </w:r>
        </w:p>
      </w:docPartBody>
    </w:docPart>
    <w:docPart>
      <w:docPartPr>
        <w:name w:val="0D48FC1820AF9B4E98B5D856BBE22331"/>
        <w:category>
          <w:name w:val="General"/>
          <w:gallery w:val="placeholder"/>
        </w:category>
        <w:types>
          <w:type w:val="bbPlcHdr"/>
        </w:types>
        <w:behaviors>
          <w:behavior w:val="content"/>
        </w:behaviors>
        <w:guid w:val="{984F7A64-E4EC-A149-AD79-5C35EF822738}"/>
      </w:docPartPr>
      <w:docPartBody>
        <w:p w:rsidR="00520FF7" w:rsidRDefault="00192345">
          <w:pPr>
            <w:pStyle w:val="0D48FC1820AF9B4E98B5D856BBE22331"/>
          </w:pPr>
          <w:r w:rsidRPr="00352790">
            <w:t>What problem are you going to solve?</w:t>
          </w:r>
        </w:p>
      </w:docPartBody>
    </w:docPart>
    <w:docPart>
      <w:docPartPr>
        <w:name w:val="7ACB7303D29D074485A899C2B92E83B2"/>
        <w:category>
          <w:name w:val="General"/>
          <w:gallery w:val="placeholder"/>
        </w:category>
        <w:types>
          <w:type w:val="bbPlcHdr"/>
        </w:types>
        <w:behaviors>
          <w:behavior w:val="content"/>
        </w:behaviors>
        <w:guid w:val="{A6D48435-3EFD-E948-9713-0F7A1131777C}"/>
      </w:docPartPr>
      <w:docPartBody>
        <w:p w:rsidR="00520FF7" w:rsidRDefault="00192345" w:rsidP="00192345">
          <w:pPr>
            <w:pStyle w:val="7ACB7303D29D074485A899C2B92E83B21"/>
          </w:pPr>
          <w:r w:rsidRPr="00352790">
            <w:rPr>
              <w:rStyle w:val="Strong"/>
            </w:rPr>
            <w:t>Mission:</w:t>
          </w:r>
        </w:p>
      </w:docPartBody>
    </w:docPart>
    <w:docPart>
      <w:docPartPr>
        <w:name w:val="31540333B9FE774BA521F0FDAFA4F80E"/>
        <w:category>
          <w:name w:val="General"/>
          <w:gallery w:val="placeholder"/>
        </w:category>
        <w:types>
          <w:type w:val="bbPlcHdr"/>
        </w:types>
        <w:behaviors>
          <w:behavior w:val="content"/>
        </w:behaviors>
        <w:guid w:val="{637F5CDC-373C-1F4E-8E2B-F909AC7FC2F0}"/>
      </w:docPartPr>
      <w:docPartBody>
        <w:p w:rsidR="00520FF7" w:rsidRDefault="00192345">
          <w:pPr>
            <w:pStyle w:val="31540333B9FE774BA521F0FDAFA4F80E"/>
          </w:pPr>
          <w:r w:rsidRPr="00352790">
            <w:t>Identify what the company aims to do for customers, employees and owners.</w:t>
          </w:r>
        </w:p>
      </w:docPartBody>
    </w:docPart>
    <w:docPart>
      <w:docPartPr>
        <w:name w:val="4DE9DE3C5B24034EB7D8032E985DB3A3"/>
        <w:category>
          <w:name w:val="General"/>
          <w:gallery w:val="placeholder"/>
        </w:category>
        <w:types>
          <w:type w:val="bbPlcHdr"/>
        </w:types>
        <w:behaviors>
          <w:behavior w:val="content"/>
        </w:behaviors>
        <w:guid w:val="{BB026027-F663-8C45-9CA7-B4ABF0EAC836}"/>
      </w:docPartPr>
      <w:docPartBody>
        <w:p w:rsidR="00520FF7" w:rsidRDefault="00192345" w:rsidP="00192345">
          <w:pPr>
            <w:pStyle w:val="4DE9DE3C5B24034EB7D8032E985DB3A31"/>
          </w:pPr>
          <w:r w:rsidRPr="00352790">
            <w:rPr>
              <w:rStyle w:val="Strong"/>
            </w:rPr>
            <w:t>Your Solution:</w:t>
          </w:r>
        </w:p>
      </w:docPartBody>
    </w:docPart>
    <w:docPart>
      <w:docPartPr>
        <w:name w:val="E8B768D0DF7737449A5803DE06A60BAE"/>
        <w:category>
          <w:name w:val="General"/>
          <w:gallery w:val="placeholder"/>
        </w:category>
        <w:types>
          <w:type w:val="bbPlcHdr"/>
        </w:types>
        <w:behaviors>
          <w:behavior w:val="content"/>
        </w:behaviors>
        <w:guid w:val="{45E227A4-24EE-304A-A4A0-2D25BC56719D}"/>
      </w:docPartPr>
      <w:docPartBody>
        <w:p w:rsidR="00520FF7" w:rsidRDefault="00192345">
          <w:pPr>
            <w:pStyle w:val="E8B768D0DF7737449A5803DE06A60BAE"/>
          </w:pPr>
          <w:r w:rsidRPr="00352790">
            <w:t>How will your product or service uniquely solve the problem identified?</w:t>
          </w:r>
        </w:p>
      </w:docPartBody>
    </w:docPart>
    <w:docPart>
      <w:docPartPr>
        <w:name w:val="F4A1AD216D92D24A8D0096EDD3814C95"/>
        <w:category>
          <w:name w:val="General"/>
          <w:gallery w:val="placeholder"/>
        </w:category>
        <w:types>
          <w:type w:val="bbPlcHdr"/>
        </w:types>
        <w:behaviors>
          <w:behavior w:val="content"/>
        </w:behaviors>
        <w:guid w:val="{9FF70A3D-DC7F-CF48-BF83-366789B3609C}"/>
      </w:docPartPr>
      <w:docPartBody>
        <w:p w:rsidR="00520FF7" w:rsidRDefault="00192345" w:rsidP="00192345">
          <w:pPr>
            <w:pStyle w:val="F4A1AD216D92D24A8D0096EDD3814C951"/>
          </w:pPr>
          <w:r w:rsidRPr="00352790">
            <w:rPr>
              <w:rStyle w:val="Strong"/>
            </w:rPr>
            <w:t>Market Focus:</w:t>
          </w:r>
        </w:p>
      </w:docPartBody>
    </w:docPart>
    <w:docPart>
      <w:docPartPr>
        <w:name w:val="21EE1EA7B18E52489AE56C190792FD72"/>
        <w:category>
          <w:name w:val="General"/>
          <w:gallery w:val="placeholder"/>
        </w:category>
        <w:types>
          <w:type w:val="bbPlcHdr"/>
        </w:types>
        <w:behaviors>
          <w:behavior w:val="content"/>
        </w:behaviors>
        <w:guid w:val="{867A3F9F-4062-D940-9019-331727D67861}"/>
      </w:docPartPr>
      <w:docPartBody>
        <w:p w:rsidR="00520FF7" w:rsidRDefault="00192345">
          <w:pPr>
            <w:pStyle w:val="21EE1EA7B18E52489AE56C190792FD72"/>
          </w:pPr>
          <w:r w:rsidRPr="00352790">
            <w:t>What market and ideal customers will you target?</w:t>
          </w:r>
        </w:p>
      </w:docPartBody>
    </w:docPart>
    <w:docPart>
      <w:docPartPr>
        <w:name w:val="687B3CE180E0A142BEC72F830F4B629B"/>
        <w:category>
          <w:name w:val="General"/>
          <w:gallery w:val="placeholder"/>
        </w:category>
        <w:types>
          <w:type w:val="bbPlcHdr"/>
        </w:types>
        <w:behaviors>
          <w:behavior w:val="content"/>
        </w:behaviors>
        <w:guid w:val="{7B8F3368-D213-B947-8119-B3B7DFFCB7E5}"/>
      </w:docPartPr>
      <w:docPartBody>
        <w:p w:rsidR="00520FF7" w:rsidRDefault="00192345" w:rsidP="00192345">
          <w:pPr>
            <w:pStyle w:val="687B3CE180E0A142BEC72F830F4B629B1"/>
          </w:pPr>
          <w:r w:rsidRPr="00352790">
            <w:rPr>
              <w:rStyle w:val="Strong"/>
            </w:rPr>
            <w:t>Expected Returns:</w:t>
          </w:r>
        </w:p>
      </w:docPartBody>
    </w:docPart>
    <w:docPart>
      <w:docPartPr>
        <w:name w:val="10DF2BF670D3C44E94A6C9357607C8DA"/>
        <w:category>
          <w:name w:val="General"/>
          <w:gallery w:val="placeholder"/>
        </w:category>
        <w:types>
          <w:type w:val="bbPlcHdr"/>
        </w:types>
        <w:behaviors>
          <w:behavior w:val="content"/>
        </w:behaviors>
        <w:guid w:val="{00D1FBB3-72D9-7048-A80F-44F3117396DE}"/>
      </w:docPartPr>
      <w:docPartBody>
        <w:p w:rsidR="00520FF7" w:rsidRDefault="00192345">
          <w:pPr>
            <w:pStyle w:val="10DF2BF670D3C44E94A6C9357607C8DA"/>
          </w:pPr>
          <w:r w:rsidRPr="00352790">
            <w:t>What are the key milestones for revenue, profits, and customers? How quickly will the investment be returned?</w:t>
          </w:r>
        </w:p>
      </w:docPartBody>
    </w:docPart>
    <w:docPart>
      <w:docPartPr>
        <w:name w:val="E50B08D5CBD7B9488BBFAF74E818CB67"/>
        <w:category>
          <w:name w:val="General"/>
          <w:gallery w:val="placeholder"/>
        </w:category>
        <w:types>
          <w:type w:val="bbPlcHdr"/>
        </w:types>
        <w:behaviors>
          <w:behavior w:val="content"/>
        </w:behaviors>
        <w:guid w:val="{16B7AB09-FCDD-CB4A-AC9D-0C3FEC22D700}"/>
      </w:docPartPr>
      <w:docPartBody>
        <w:p w:rsidR="00520FF7" w:rsidRDefault="00192345">
          <w:pPr>
            <w:pStyle w:val="E50B08D5CBD7B9488BBFAF74E818CB67"/>
          </w:pPr>
          <w:r w:rsidRPr="00495014">
            <w:t>COMPANY OVERVIEW</w:t>
          </w:r>
        </w:p>
      </w:docPartBody>
    </w:docPart>
    <w:docPart>
      <w:docPartPr>
        <w:name w:val="E8B99492BF63744683337B3A4CF320DE"/>
        <w:category>
          <w:name w:val="General"/>
          <w:gallery w:val="placeholder"/>
        </w:category>
        <w:types>
          <w:type w:val="bbPlcHdr"/>
        </w:types>
        <w:behaviors>
          <w:behavior w:val="content"/>
        </w:behaviors>
        <w:guid w:val="{D19D71F6-5949-4947-8F59-16532033835A}"/>
      </w:docPartPr>
      <w:docPartBody>
        <w:p w:rsidR="00192345" w:rsidRPr="00495014" w:rsidRDefault="00192345" w:rsidP="00CF7269">
          <w:r w:rsidRPr="00495014">
            <w:t>Provide a brief summary of your intended business including what it uniquely delivers, your mission, how you got started, market positioning, operational structure and financial goals. After reviewing this section, the reader should have a broad understanding of what your business is setting out to do and how it is organized.  This section is not meant to be lengthy. Keep it short and succinct. This is the snapshot of your business.</w:t>
          </w:r>
        </w:p>
        <w:p w:rsidR="00520FF7" w:rsidRDefault="00192345">
          <w:pPr>
            <w:pStyle w:val="E8B99492BF63744683337B3A4CF320DE"/>
          </w:pPr>
          <w:r w:rsidRPr="00495014">
            <w:t xml:space="preserve">Depending on the type of business you are operating, you may or may not need the following sections. Only include what you need and remove everything else.  </w:t>
          </w:r>
        </w:p>
      </w:docPartBody>
    </w:docPart>
    <w:docPart>
      <w:docPartPr>
        <w:name w:val="D7A7D3741AC8C74D8F600FEAC2F5DD74"/>
        <w:category>
          <w:name w:val="General"/>
          <w:gallery w:val="placeholder"/>
        </w:category>
        <w:types>
          <w:type w:val="bbPlcHdr"/>
        </w:types>
        <w:behaviors>
          <w:behavior w:val="content"/>
        </w:behaviors>
        <w:guid w:val="{B7E0999D-A1C1-F24E-815C-8EF304AB5862}"/>
      </w:docPartPr>
      <w:docPartBody>
        <w:p w:rsidR="00520FF7" w:rsidRDefault="00192345" w:rsidP="00192345">
          <w:pPr>
            <w:pStyle w:val="D7A7D3741AC8C74D8F600FEAC2F5DD741"/>
          </w:pPr>
          <w:r w:rsidRPr="00352790">
            <w:rPr>
              <w:rStyle w:val="Strong"/>
            </w:rPr>
            <w:t>Company Summary:</w:t>
          </w:r>
        </w:p>
      </w:docPartBody>
    </w:docPart>
    <w:docPart>
      <w:docPartPr>
        <w:name w:val="6AD7E79D28AEA5489FCD2CEA923E4763"/>
        <w:category>
          <w:name w:val="General"/>
          <w:gallery w:val="placeholder"/>
        </w:category>
        <w:types>
          <w:type w:val="bbPlcHdr"/>
        </w:types>
        <w:behaviors>
          <w:behavior w:val="content"/>
        </w:behaviors>
        <w:guid w:val="{0CFCD109-7482-7B45-9BDC-FD2BAFFD821A}"/>
      </w:docPartPr>
      <w:docPartBody>
        <w:p w:rsidR="00520FF7" w:rsidRDefault="00192345">
          <w:pPr>
            <w:pStyle w:val="6AD7E79D28AEA5489FCD2CEA923E4763"/>
          </w:pPr>
          <w:r w:rsidRPr="00352790">
            <w:t>This is the introductory section to the company. Think of it as the elevator pitch of what your company stands for and is setting out to do. Include the company’s goals and some of the near-term objectives.</w:t>
          </w:r>
        </w:p>
      </w:docPartBody>
    </w:docPart>
    <w:docPart>
      <w:docPartPr>
        <w:name w:val="A5FB5C86314DAF4C951FF896BADA0A78"/>
        <w:category>
          <w:name w:val="General"/>
          <w:gallery w:val="placeholder"/>
        </w:category>
        <w:types>
          <w:type w:val="bbPlcHdr"/>
        </w:types>
        <w:behaviors>
          <w:behavior w:val="content"/>
        </w:behaviors>
        <w:guid w:val="{873EE963-D631-FA48-B466-71CB8445E1D8}"/>
      </w:docPartPr>
      <w:docPartBody>
        <w:p w:rsidR="00520FF7" w:rsidRDefault="00192345" w:rsidP="00192345">
          <w:pPr>
            <w:pStyle w:val="A5FB5C86314DAF4C951FF896BADA0A781"/>
          </w:pPr>
          <w:r w:rsidRPr="00352790">
            <w:rPr>
              <w:rStyle w:val="Strong"/>
            </w:rPr>
            <w:t>Mission Statement:</w:t>
          </w:r>
        </w:p>
      </w:docPartBody>
    </w:docPart>
    <w:docPart>
      <w:docPartPr>
        <w:name w:val="9ED2E6E4528FF74C9E065B512FBCF1B5"/>
        <w:category>
          <w:name w:val="General"/>
          <w:gallery w:val="placeholder"/>
        </w:category>
        <w:types>
          <w:type w:val="bbPlcHdr"/>
        </w:types>
        <w:behaviors>
          <w:behavior w:val="content"/>
        </w:behaviors>
        <w:guid w:val="{C2DD9373-5E35-9E45-805E-9C6C08D80E27}"/>
      </w:docPartPr>
      <w:docPartBody>
        <w:p w:rsidR="00520FF7" w:rsidRDefault="00192345">
          <w:pPr>
            <w:pStyle w:val="9ED2E6E4528FF74C9E065B512FBCF1B5"/>
          </w:pPr>
          <w:r w:rsidRPr="00352790">
            <w:t>A concise statement on the guiding principles of your company and what the company aims to do for customers, employees and owners.</w:t>
          </w:r>
        </w:p>
      </w:docPartBody>
    </w:docPart>
    <w:docPart>
      <w:docPartPr>
        <w:name w:val="503D9311D2A5664199010F654E7C1ACC"/>
        <w:category>
          <w:name w:val="General"/>
          <w:gallery w:val="placeholder"/>
        </w:category>
        <w:types>
          <w:type w:val="bbPlcHdr"/>
        </w:types>
        <w:behaviors>
          <w:behavior w:val="content"/>
        </w:behaviors>
        <w:guid w:val="{8650878F-0667-004F-BFBB-A050F0469809}"/>
      </w:docPartPr>
      <w:docPartBody>
        <w:p w:rsidR="00520FF7" w:rsidRDefault="00192345" w:rsidP="00192345">
          <w:pPr>
            <w:pStyle w:val="503D9311D2A5664199010F654E7C1ACC1"/>
          </w:pPr>
          <w:r w:rsidRPr="00352790">
            <w:rPr>
              <w:rStyle w:val="Strong"/>
            </w:rPr>
            <w:t>Company History:</w:t>
          </w:r>
        </w:p>
      </w:docPartBody>
    </w:docPart>
    <w:docPart>
      <w:docPartPr>
        <w:name w:val="54D42596985316488C5F9B7891D7DDDA"/>
        <w:category>
          <w:name w:val="General"/>
          <w:gallery w:val="placeholder"/>
        </w:category>
        <w:types>
          <w:type w:val="bbPlcHdr"/>
        </w:types>
        <w:behaviors>
          <w:behavior w:val="content"/>
        </w:behaviors>
        <w:guid w:val="{4E15B9A5-4888-C24C-AFC9-B3B32C0BC6EF}"/>
      </w:docPartPr>
      <w:docPartBody>
        <w:p w:rsidR="00520FF7" w:rsidRDefault="00192345">
          <w:pPr>
            <w:pStyle w:val="54D42596985316488C5F9B7891D7DDDA"/>
          </w:pPr>
          <w:r w:rsidRPr="00352790">
            <w:t>Provide the back story, especially the personal story of why the business was founded. Bring the reader up to date on where the company is now in terms of sales, profits, key products, and customers.</w:t>
          </w:r>
        </w:p>
      </w:docPartBody>
    </w:docPart>
    <w:docPart>
      <w:docPartPr>
        <w:name w:val="395EFC104B3EA542A78DEF441588ACD8"/>
        <w:category>
          <w:name w:val="General"/>
          <w:gallery w:val="placeholder"/>
        </w:category>
        <w:types>
          <w:type w:val="bbPlcHdr"/>
        </w:types>
        <w:behaviors>
          <w:behavior w:val="content"/>
        </w:behaviors>
        <w:guid w:val="{6E5E0EE1-5B62-B740-8DE3-65C70000B7B3}"/>
      </w:docPartPr>
      <w:docPartBody>
        <w:p w:rsidR="00520FF7" w:rsidRDefault="00192345" w:rsidP="00192345">
          <w:pPr>
            <w:pStyle w:val="395EFC104B3EA542A78DEF441588ACD81"/>
          </w:pPr>
          <w:r w:rsidRPr="00352790">
            <w:rPr>
              <w:rStyle w:val="Strong"/>
            </w:rPr>
            <w:t>Location:</w:t>
          </w:r>
        </w:p>
      </w:docPartBody>
    </w:docPart>
    <w:docPart>
      <w:docPartPr>
        <w:name w:val="9C857A6EC7761C4D90305E938923DEA7"/>
        <w:category>
          <w:name w:val="General"/>
          <w:gallery w:val="placeholder"/>
        </w:category>
        <w:types>
          <w:type w:val="bbPlcHdr"/>
        </w:types>
        <w:behaviors>
          <w:behavior w:val="content"/>
        </w:behaviors>
        <w:guid w:val="{0F102FFC-018B-6845-A800-FEC4EDA3CE96}"/>
      </w:docPartPr>
      <w:docPartBody>
        <w:p w:rsidR="00520FF7" w:rsidRDefault="00192345">
          <w:pPr>
            <w:pStyle w:val="9C857A6EC7761C4D90305E938923DEA7"/>
          </w:pPr>
          <w:r w:rsidRPr="00352790">
            <w:t>As a medical office, location directly speaks to the type of market you will be servicing. How does this location appeal and service your market? Why is this a good location?</w:t>
          </w:r>
        </w:p>
      </w:docPartBody>
    </w:docPart>
    <w:docPart>
      <w:docPartPr>
        <w:name w:val="DE72474B42FD6743B868BBCF26D14264"/>
        <w:category>
          <w:name w:val="General"/>
          <w:gallery w:val="placeholder"/>
        </w:category>
        <w:types>
          <w:type w:val="bbPlcHdr"/>
        </w:types>
        <w:behaviors>
          <w:behavior w:val="content"/>
        </w:behaviors>
        <w:guid w:val="{9F6C8023-0FBB-4141-AEE0-3CADFFDDB7F1}"/>
      </w:docPartPr>
      <w:docPartBody>
        <w:p w:rsidR="00520FF7" w:rsidRDefault="00192345" w:rsidP="00192345">
          <w:pPr>
            <w:pStyle w:val="DE72474B42FD6743B868BBCF26D142641"/>
          </w:pPr>
          <w:r w:rsidRPr="00352790">
            <w:rPr>
              <w:rStyle w:val="Strong"/>
            </w:rPr>
            <w:t>Markets, Products and Services:</w:t>
          </w:r>
        </w:p>
      </w:docPartBody>
    </w:docPart>
    <w:docPart>
      <w:docPartPr>
        <w:name w:val="DCC9D42C44C0D64C9FD764922EAC4DE0"/>
        <w:category>
          <w:name w:val="General"/>
          <w:gallery w:val="placeholder"/>
        </w:category>
        <w:types>
          <w:type w:val="bbPlcHdr"/>
        </w:types>
        <w:behaviors>
          <w:behavior w:val="content"/>
        </w:behaviors>
        <w:guid w:val="{F364E4E5-44F8-F44B-90CD-A27A6AD734C8}"/>
      </w:docPartPr>
      <w:docPartBody>
        <w:p w:rsidR="00520FF7" w:rsidRDefault="00192345">
          <w:pPr>
            <w:pStyle w:val="DCC9D42C44C0D64C9FD764922EAC4DE0"/>
          </w:pPr>
          <w:r w:rsidRPr="00352790">
            <w:t>Outline the market and the needs that your company will address. Include brief descriptions of products and services you will offer and what markets and customer types you will address. You will provide more details on this in a later section of this plan.</w:t>
          </w:r>
        </w:p>
      </w:docPartBody>
    </w:docPart>
    <w:docPart>
      <w:docPartPr>
        <w:name w:val="5F619A7F1FBC7F40B7F528A99D06B210"/>
        <w:category>
          <w:name w:val="General"/>
          <w:gallery w:val="placeholder"/>
        </w:category>
        <w:types>
          <w:type w:val="bbPlcHdr"/>
        </w:types>
        <w:behaviors>
          <w:behavior w:val="content"/>
        </w:behaviors>
        <w:guid w:val="{1BFE3555-2589-6044-8D29-D26860976091}"/>
      </w:docPartPr>
      <w:docPartBody>
        <w:p w:rsidR="00520FF7" w:rsidRDefault="00192345" w:rsidP="00192345">
          <w:pPr>
            <w:pStyle w:val="5F619A7F1FBC7F40B7F528A99D06B2101"/>
          </w:pPr>
          <w:r w:rsidRPr="00352790">
            <w:rPr>
              <w:rStyle w:val="Strong"/>
            </w:rPr>
            <w:t>Operational Structure:</w:t>
          </w:r>
        </w:p>
      </w:docPartBody>
    </w:docPart>
    <w:docPart>
      <w:docPartPr>
        <w:name w:val="C78E340A9D65E9439FB4EB4ADE5BDC06"/>
        <w:category>
          <w:name w:val="General"/>
          <w:gallery w:val="placeholder"/>
        </w:category>
        <w:types>
          <w:type w:val="bbPlcHdr"/>
        </w:types>
        <w:behaviors>
          <w:behavior w:val="content"/>
        </w:behaviors>
        <w:guid w:val="{7E545E81-5821-E047-B62C-E43163FE55E6}"/>
      </w:docPartPr>
      <w:docPartBody>
        <w:p w:rsidR="00520FF7" w:rsidRDefault="00192345">
          <w:pPr>
            <w:pStyle w:val="C78E340A9D65E9439FB4EB4ADE5BDC06"/>
          </w:pPr>
          <w:r w:rsidRPr="00352790">
            <w:t xml:space="preserve">Describe the operational details of your business. List your management team and any employees that you may need on the payroll to make your business run.  </w:t>
          </w:r>
        </w:p>
      </w:docPartBody>
    </w:docPart>
    <w:docPart>
      <w:docPartPr>
        <w:name w:val="3BA9D61F982FB849BD65A1C017C318C6"/>
        <w:category>
          <w:name w:val="General"/>
          <w:gallery w:val="placeholder"/>
        </w:category>
        <w:types>
          <w:type w:val="bbPlcHdr"/>
        </w:types>
        <w:behaviors>
          <w:behavior w:val="content"/>
        </w:behaviors>
        <w:guid w:val="{0BD14D5A-415B-564B-B384-73E39E163F07}"/>
      </w:docPartPr>
      <w:docPartBody>
        <w:p w:rsidR="00520FF7" w:rsidRDefault="00192345" w:rsidP="00192345">
          <w:pPr>
            <w:pStyle w:val="3BA9D61F982FB849BD65A1C017C318C61"/>
          </w:pPr>
          <w:r w:rsidRPr="00352790">
            <w:rPr>
              <w:rStyle w:val="Strong"/>
            </w:rPr>
            <w:t>Financial Goals:</w:t>
          </w:r>
        </w:p>
      </w:docPartBody>
    </w:docPart>
    <w:docPart>
      <w:docPartPr>
        <w:name w:val="BF2D26F4991D744591251899B87CDFAD"/>
        <w:category>
          <w:name w:val="General"/>
          <w:gallery w:val="placeholder"/>
        </w:category>
        <w:types>
          <w:type w:val="bbPlcHdr"/>
        </w:types>
        <w:behaviors>
          <w:behavior w:val="content"/>
        </w:behaviors>
        <w:guid w:val="{5E2DC7AE-D008-C148-8CD0-37B7FE6B862A}"/>
      </w:docPartPr>
      <w:docPartBody>
        <w:p w:rsidR="00520FF7" w:rsidRDefault="00192345">
          <w:pPr>
            <w:pStyle w:val="BF2D26F4991D744591251899B87CDFAD"/>
          </w:pPr>
          <w:r w:rsidRPr="00352790">
            <w:t>Describe the start-up capital needed, projected revenue and profits, forecast, timeline and budget.</w:t>
          </w:r>
        </w:p>
      </w:docPartBody>
    </w:docPart>
    <w:docPart>
      <w:docPartPr>
        <w:name w:val="AD75CA8F45A7EA419F851FAE2E7A2667"/>
        <w:category>
          <w:name w:val="General"/>
          <w:gallery w:val="placeholder"/>
        </w:category>
        <w:types>
          <w:type w:val="bbPlcHdr"/>
        </w:types>
        <w:behaviors>
          <w:behavior w:val="content"/>
        </w:behaviors>
        <w:guid w:val="{B461711A-D392-2B46-B41A-AE7DBABD5FA4}"/>
      </w:docPartPr>
      <w:docPartBody>
        <w:p w:rsidR="00520FF7" w:rsidRDefault="00192345">
          <w:pPr>
            <w:pStyle w:val="AD75CA8F45A7EA419F851FAE2E7A2667"/>
          </w:pPr>
          <w:r w:rsidRPr="00495014">
            <w:t>BUSINESS DESCRIPTION</w:t>
          </w:r>
        </w:p>
      </w:docPartBody>
    </w:docPart>
    <w:docPart>
      <w:docPartPr>
        <w:name w:val="FA6BE512A4903342B042CAC560B8AB33"/>
        <w:category>
          <w:name w:val="General"/>
          <w:gallery w:val="placeholder"/>
        </w:category>
        <w:types>
          <w:type w:val="bbPlcHdr"/>
        </w:types>
        <w:behaviors>
          <w:behavior w:val="content"/>
        </w:behaviors>
        <w:guid w:val="{42D7C442-1CB3-EA47-94BC-45322C3C2883}"/>
      </w:docPartPr>
      <w:docPartBody>
        <w:p w:rsidR="00192345" w:rsidRPr="00DD2790" w:rsidRDefault="00192345" w:rsidP="00DD2790">
          <w:r w:rsidRPr="00DD2790">
            <w:t xml:space="preserve">This section will first frame the business opportunity. It should answer the question: what problem are you trying to solve? Potentially use a case example to describe the customers’ pain point and how they solve it today. If your product or service addresses something the market hasn’t identified as a problem (E.g. a dental office that provides evening hours of operations for the working families), then also describe how your solution reduces stress, saves money, or brings joy to the customer. </w:t>
          </w:r>
        </w:p>
        <w:p w:rsidR="00520FF7" w:rsidRDefault="00192345">
          <w:pPr>
            <w:pStyle w:val="FA6BE512A4903342B042CAC560B8AB33"/>
          </w:pPr>
          <w:r w:rsidRPr="00DD2790">
            <w:t>After framing the opportunity, describe in detail your solution (product or service) and how it solves that problem, and benefits your customers. This portion should also describe in more detail the product or service, how it will be supplied, pricing, and if there is an upgrade or extension for it in the future. If there are other important participants in the market, such as suppliers or distributors or others, describe them in this section.</w:t>
          </w:r>
        </w:p>
      </w:docPartBody>
    </w:docPart>
    <w:docPart>
      <w:docPartPr>
        <w:name w:val="32C06A1926839F4D88573C517CE54D86"/>
        <w:category>
          <w:name w:val="General"/>
          <w:gallery w:val="placeholder"/>
        </w:category>
        <w:types>
          <w:type w:val="bbPlcHdr"/>
        </w:types>
        <w:behaviors>
          <w:behavior w:val="content"/>
        </w:behaviors>
        <w:guid w:val="{DC6AC6A0-7A79-9940-8C53-26D383DAD9A7}"/>
      </w:docPartPr>
      <w:docPartBody>
        <w:p w:rsidR="00520FF7" w:rsidRDefault="00192345" w:rsidP="00192345">
          <w:pPr>
            <w:pStyle w:val="32C06A1926839F4D88573C517CE54D861"/>
          </w:pPr>
          <w:r w:rsidRPr="00352790">
            <w:rPr>
              <w:rStyle w:val="Strong"/>
            </w:rPr>
            <w:t>Opportunity:</w:t>
          </w:r>
        </w:p>
      </w:docPartBody>
    </w:docPart>
    <w:docPart>
      <w:docPartPr>
        <w:name w:val="9870276C67907C4E8D49C83CB46E06A8"/>
        <w:category>
          <w:name w:val="General"/>
          <w:gallery w:val="placeholder"/>
        </w:category>
        <w:types>
          <w:type w:val="bbPlcHdr"/>
        </w:types>
        <w:behaviors>
          <w:behavior w:val="content"/>
        </w:behaviors>
        <w:guid w:val="{F3275DA2-CB27-D34D-B433-D74599D901AF}"/>
      </w:docPartPr>
      <w:docPartBody>
        <w:p w:rsidR="00520FF7" w:rsidRDefault="00192345">
          <w:pPr>
            <w:pStyle w:val="9870276C67907C4E8D49C83CB46E06A8"/>
          </w:pPr>
          <w:r w:rsidRPr="00DD2790">
            <w:t>Describe how you see the market for your product or solution. At a high level, what is the market and who are its participants; is it business customers or consumers; a specific geography, etc.? (For example, there is a lack of pediatric dental services in the suburban market.) Describe the current state of products or services available and how your product or service will improve patient care.</w:t>
          </w:r>
        </w:p>
      </w:docPartBody>
    </w:docPart>
    <w:docPart>
      <w:docPartPr>
        <w:name w:val="04990A197F1DB142B2CC72CE728FC594"/>
        <w:category>
          <w:name w:val="General"/>
          <w:gallery w:val="placeholder"/>
        </w:category>
        <w:types>
          <w:type w:val="bbPlcHdr"/>
        </w:types>
        <w:behaviors>
          <w:behavior w:val="content"/>
        </w:behaviors>
        <w:guid w:val="{C7653CB8-D9BC-1049-95CD-AE645C1EE3A5}"/>
      </w:docPartPr>
      <w:docPartBody>
        <w:p w:rsidR="00520FF7" w:rsidRDefault="00192345" w:rsidP="00192345">
          <w:pPr>
            <w:pStyle w:val="04990A197F1DB142B2CC72CE728FC5941"/>
          </w:pPr>
          <w:r w:rsidRPr="00352790">
            <w:rPr>
              <w:rStyle w:val="Strong"/>
            </w:rPr>
            <w:t>Product Overview:</w:t>
          </w:r>
        </w:p>
      </w:docPartBody>
    </w:docPart>
    <w:docPart>
      <w:docPartPr>
        <w:name w:val="D73172B432429F41AEABC963A3687A68"/>
        <w:category>
          <w:name w:val="General"/>
          <w:gallery w:val="placeholder"/>
        </w:category>
        <w:types>
          <w:type w:val="bbPlcHdr"/>
        </w:types>
        <w:behaviors>
          <w:behavior w:val="content"/>
        </w:behaviors>
        <w:guid w:val="{B510AB87-762B-1843-BD30-8ECD882FDF9F}"/>
      </w:docPartPr>
      <w:docPartBody>
        <w:p w:rsidR="00520FF7" w:rsidRDefault="00192345">
          <w:pPr>
            <w:pStyle w:val="D73172B432429F41AEABC963A3687A68"/>
          </w:pPr>
          <w:r w:rsidRPr="00DD2790">
            <w:t>Describe in as much detail as needed your product or service offerings. Are you utilizing technology that is improving the current medical process? Or delivering your services in a way that is standout?</w:t>
          </w:r>
        </w:p>
      </w:docPartBody>
    </w:docPart>
    <w:docPart>
      <w:docPartPr>
        <w:name w:val="B05F78ADA0B68F478BC4B72F6AEFD868"/>
        <w:category>
          <w:name w:val="General"/>
          <w:gallery w:val="placeholder"/>
        </w:category>
        <w:types>
          <w:type w:val="bbPlcHdr"/>
        </w:types>
        <w:behaviors>
          <w:behavior w:val="content"/>
        </w:behaviors>
        <w:guid w:val="{C40DF44A-0D77-DD41-8F6F-59677B0E9A68}"/>
      </w:docPartPr>
      <w:docPartBody>
        <w:p w:rsidR="00520FF7" w:rsidRDefault="00192345" w:rsidP="00192345">
          <w:pPr>
            <w:pStyle w:val="B05F78ADA0B68F478BC4B72F6AEFD8681"/>
          </w:pPr>
          <w:r w:rsidRPr="00352790">
            <w:rPr>
              <w:rStyle w:val="Strong"/>
            </w:rPr>
            <w:t>Key Participants and Management Team:</w:t>
          </w:r>
        </w:p>
      </w:docPartBody>
    </w:docPart>
    <w:docPart>
      <w:docPartPr>
        <w:name w:val="60C31663EF4BE24E94D38D2CE2816857"/>
        <w:category>
          <w:name w:val="General"/>
          <w:gallery w:val="placeholder"/>
        </w:category>
        <w:types>
          <w:type w:val="bbPlcHdr"/>
        </w:types>
        <w:behaviors>
          <w:behavior w:val="content"/>
        </w:behaviors>
        <w:guid w:val="{9D87BF71-719A-3B4D-BEED-DBFC0656C7DA}"/>
      </w:docPartPr>
      <w:docPartBody>
        <w:p w:rsidR="00520FF7" w:rsidRDefault="00192345">
          <w:pPr>
            <w:pStyle w:val="60C31663EF4BE24E94D38D2CE2816857"/>
          </w:pPr>
          <w:r w:rsidRPr="00DD2790">
            <w:t>In some businesses, products are custom made and any break in their supply will impact the business. There may be key contributors to a service you offer, so it’s important to identify them. Identify any strategic partners in your business, such as critical suppliers, distributors, referral partners or any others.</w:t>
          </w:r>
        </w:p>
      </w:docPartBody>
    </w:docPart>
    <w:docPart>
      <w:docPartPr>
        <w:name w:val="3960F525FDDE3749A694FCF4DCC152A6"/>
        <w:category>
          <w:name w:val="General"/>
          <w:gallery w:val="placeholder"/>
        </w:category>
        <w:types>
          <w:type w:val="bbPlcHdr"/>
        </w:types>
        <w:behaviors>
          <w:behavior w:val="content"/>
        </w:behaviors>
        <w:guid w:val="{260B726F-622E-484F-9216-32AD866D99B1}"/>
      </w:docPartPr>
      <w:docPartBody>
        <w:p w:rsidR="00520FF7" w:rsidRDefault="00192345" w:rsidP="00192345">
          <w:pPr>
            <w:pStyle w:val="3960F525FDDE3749A694FCF4DCC152A61"/>
          </w:pPr>
          <w:r w:rsidRPr="00352790">
            <w:rPr>
              <w:rStyle w:val="Strong"/>
            </w:rPr>
            <w:t>Clinical/Regulatory:</w:t>
          </w:r>
        </w:p>
      </w:docPartBody>
    </w:docPart>
    <w:docPart>
      <w:docPartPr>
        <w:name w:val="E6FFDDBA09A8D34283C15DD471956C23"/>
        <w:category>
          <w:name w:val="General"/>
          <w:gallery w:val="placeholder"/>
        </w:category>
        <w:types>
          <w:type w:val="bbPlcHdr"/>
        </w:types>
        <w:behaviors>
          <w:behavior w:val="content"/>
        </w:behaviors>
        <w:guid w:val="{55FEC47A-D361-6A42-A0AE-C7338324DCEB}"/>
      </w:docPartPr>
      <w:docPartBody>
        <w:p w:rsidR="00520FF7" w:rsidRDefault="00192345">
          <w:pPr>
            <w:pStyle w:val="E6FFDDBA09A8D34283C15DD471956C23"/>
          </w:pPr>
          <w:r w:rsidRPr="00DD2790">
            <w:t>Outline your strategy for gaining marketing approval from the FDA. Are you in compliance with all of the required preclinical studies to use your products and technology?</w:t>
          </w:r>
        </w:p>
      </w:docPartBody>
    </w:docPart>
    <w:docPart>
      <w:docPartPr>
        <w:name w:val="8F8F97E0A9459A478BBDC5DC121C1D44"/>
        <w:category>
          <w:name w:val="General"/>
          <w:gallery w:val="placeholder"/>
        </w:category>
        <w:types>
          <w:type w:val="bbPlcHdr"/>
        </w:types>
        <w:behaviors>
          <w:behavior w:val="content"/>
        </w:behaviors>
        <w:guid w:val="{9B05A2D0-50E0-8D40-9B09-0CE5F048C3D6}"/>
      </w:docPartPr>
      <w:docPartBody>
        <w:p w:rsidR="00520FF7" w:rsidRDefault="00192345" w:rsidP="00192345">
          <w:pPr>
            <w:pStyle w:val="8F8F97E0A9459A478BBDC5DC121C1D441"/>
          </w:pPr>
          <w:r w:rsidRPr="00352790">
            <w:rPr>
              <w:rStyle w:val="Strong"/>
            </w:rPr>
            <w:t>Pricing:</w:t>
          </w:r>
        </w:p>
      </w:docPartBody>
    </w:docPart>
    <w:docPart>
      <w:docPartPr>
        <w:name w:val="3B5B258493B00F4DB1C52458CB74DB77"/>
        <w:category>
          <w:name w:val="General"/>
          <w:gallery w:val="placeholder"/>
        </w:category>
        <w:types>
          <w:type w:val="bbPlcHdr"/>
        </w:types>
        <w:behaviors>
          <w:behavior w:val="content"/>
        </w:behaviors>
        <w:guid w:val="{D954054B-12A2-D843-808B-1733663A3630}"/>
      </w:docPartPr>
      <w:docPartBody>
        <w:p w:rsidR="00520FF7" w:rsidRDefault="00192345">
          <w:pPr>
            <w:pStyle w:val="3B5B258493B00F4DB1C52458CB74DB77"/>
          </w:pPr>
          <w:r w:rsidRPr="00DD2790">
            <w:t>Provide your product’s or service’s pricing, gross margin projections, and any upgrade paths.</w:t>
          </w:r>
        </w:p>
      </w:docPartBody>
    </w:docPart>
    <w:docPart>
      <w:docPartPr>
        <w:name w:val="B17B3F1CAD04FB4C8A58E6C36704E0DC"/>
        <w:category>
          <w:name w:val="General"/>
          <w:gallery w:val="placeholder"/>
        </w:category>
        <w:types>
          <w:type w:val="bbPlcHdr"/>
        </w:types>
        <w:behaviors>
          <w:behavior w:val="content"/>
        </w:behaviors>
        <w:guid w:val="{675D26EF-A737-EE44-9FF2-849D058B057E}"/>
      </w:docPartPr>
      <w:docPartBody>
        <w:p w:rsidR="00520FF7" w:rsidRDefault="00192345">
          <w:pPr>
            <w:pStyle w:val="B17B3F1CAD04FB4C8A58E6C36704E0DC"/>
          </w:pPr>
          <w:r w:rsidRPr="00495014">
            <w:t>MARKET ANALYSIS</w:t>
          </w:r>
        </w:p>
      </w:docPartBody>
    </w:docPart>
    <w:docPart>
      <w:docPartPr>
        <w:name w:val="17D8C1133A29ED4B88EE6C2509EC6AF5"/>
        <w:category>
          <w:name w:val="General"/>
          <w:gallery w:val="placeholder"/>
        </w:category>
        <w:types>
          <w:type w:val="bbPlcHdr"/>
        </w:types>
        <w:behaviors>
          <w:behavior w:val="content"/>
        </w:behaviors>
        <w:guid w:val="{03753A72-31B8-C646-A151-DB0CD6C5E0A9}"/>
      </w:docPartPr>
      <w:docPartBody>
        <w:p w:rsidR="00192345" w:rsidRPr="00495014" w:rsidRDefault="00192345" w:rsidP="00CF7269">
          <w:r w:rsidRPr="00495014">
            <w:t xml:space="preserve">The Market Analysis provides the reader an understanding of how well you know your market and if it’s big enough to support your business objectives. The section provides an overview of the industry that your business will participate in. As you narrow this sector down to the ideal customer based on your business strategy, you will define your target market. A detailed description and sizing of the target market will help the reader understand the market value you are pursuing (the number of potential customers multiplied by the average revenue for your product or service). </w:t>
          </w:r>
        </w:p>
        <w:p w:rsidR="00192345" w:rsidRPr="00495014" w:rsidRDefault="00192345" w:rsidP="00CF7269">
          <w:r w:rsidRPr="00495014">
            <w:t xml:space="preserve">In defining the target market, you will identify key elements such as geographic location, demographics, buyer characteristics, your target market's needs and how these needs are being met currently. If there are any direct competitors, these should be compared to how your offering will solve it in the future. </w:t>
          </w:r>
        </w:p>
        <w:p w:rsidR="00192345" w:rsidRPr="00495014" w:rsidRDefault="00192345" w:rsidP="00CF7269">
          <w:r w:rsidRPr="00495014">
            <w:t xml:space="preserve">This section may also include a SWOT (Strengths, Weaknesses, Opportunities, and Threats) Analysis as necessary, to better assess your business’ position against the competition. </w:t>
          </w:r>
        </w:p>
        <w:p w:rsidR="00520FF7" w:rsidRDefault="00192345">
          <w:pPr>
            <w:pStyle w:val="17D8C1133A29ED4B88EE6C2509EC6AF5"/>
          </w:pPr>
          <w:r w:rsidRPr="00495014">
            <w:t>Depending on the type of business you are operating, you may or may not need the following sections. Only include what you need and remove everything else.</w:t>
          </w:r>
        </w:p>
      </w:docPartBody>
    </w:docPart>
    <w:docPart>
      <w:docPartPr>
        <w:name w:val="6D21FE38D31535439761CFF5C2BB21EB"/>
        <w:category>
          <w:name w:val="General"/>
          <w:gallery w:val="placeholder"/>
        </w:category>
        <w:types>
          <w:type w:val="bbPlcHdr"/>
        </w:types>
        <w:behaviors>
          <w:behavior w:val="content"/>
        </w:behaviors>
        <w:guid w:val="{AE97A081-452A-CD40-B859-36A4B991DB90}"/>
      </w:docPartPr>
      <w:docPartBody>
        <w:p w:rsidR="00520FF7" w:rsidRDefault="00192345" w:rsidP="00192345">
          <w:pPr>
            <w:pStyle w:val="6D21FE38D31535439761CFF5C2BB21EB1"/>
          </w:pPr>
          <w:r w:rsidRPr="00352790">
            <w:rPr>
              <w:rStyle w:val="Strong"/>
            </w:rPr>
            <w:t>Industry Type:</w:t>
          </w:r>
        </w:p>
      </w:docPartBody>
    </w:docPart>
    <w:docPart>
      <w:docPartPr>
        <w:name w:val="A0859C3EFDB02343921A1900A7B92CEA"/>
        <w:category>
          <w:name w:val="General"/>
          <w:gallery w:val="placeholder"/>
        </w:category>
        <w:types>
          <w:type w:val="bbPlcHdr"/>
        </w:types>
        <w:behaviors>
          <w:behavior w:val="content"/>
        </w:behaviors>
        <w:guid w:val="{73440610-37A6-5E4C-AA01-CF184BC330E9}"/>
      </w:docPartPr>
      <w:docPartBody>
        <w:p w:rsidR="00520FF7" w:rsidRDefault="00192345">
          <w:pPr>
            <w:pStyle w:val="A0859C3EFDB02343921A1900A7B92CEA"/>
          </w:pPr>
          <w:r w:rsidRPr="00DD2790">
            <w:t>Begin with the broader descriptions of your market opportunity. For instance, you are looking at opening a dental office either in a suburban location or downtown. Each location would cater to an entirely different market. For example, the downtown location would most likely attract more of the busy office worker within a short commute compared to a more family based market in the suburban location. Identify the number of families or customers in your local geography that might fit into your demographic target group.</w:t>
          </w:r>
        </w:p>
      </w:docPartBody>
    </w:docPart>
    <w:docPart>
      <w:docPartPr>
        <w:name w:val="19F648264889BF4F891F373BFF7526EC"/>
        <w:category>
          <w:name w:val="General"/>
          <w:gallery w:val="placeholder"/>
        </w:category>
        <w:types>
          <w:type w:val="bbPlcHdr"/>
        </w:types>
        <w:behaviors>
          <w:behavior w:val="content"/>
        </w:behaviors>
        <w:guid w:val="{01AE04C7-B2EF-6D40-9428-D723EC2944AF}"/>
      </w:docPartPr>
      <w:docPartBody>
        <w:p w:rsidR="00520FF7" w:rsidRDefault="00192345" w:rsidP="00192345">
          <w:pPr>
            <w:pStyle w:val="19F648264889BF4F891F373BFF7526EC1"/>
          </w:pPr>
          <w:r w:rsidRPr="00352790">
            <w:rPr>
              <w:rStyle w:val="Strong"/>
            </w:rPr>
            <w:t>Market Segmentation:</w:t>
          </w:r>
        </w:p>
      </w:docPartBody>
    </w:docPart>
    <w:docPart>
      <w:docPartPr>
        <w:name w:val="2402D85C629C9C4190E25EA81912B15F"/>
        <w:category>
          <w:name w:val="General"/>
          <w:gallery w:val="placeholder"/>
        </w:category>
        <w:types>
          <w:type w:val="bbPlcHdr"/>
        </w:types>
        <w:behaviors>
          <w:behavior w:val="content"/>
        </w:behaviors>
        <w:guid w:val="{816C67F9-A9DE-FD4C-A9C8-4BF779958BF0}"/>
      </w:docPartPr>
      <w:docPartBody>
        <w:p w:rsidR="00520FF7" w:rsidRDefault="00192345">
          <w:pPr>
            <w:pStyle w:val="2402D85C629C9C4190E25EA81912B15F"/>
          </w:pPr>
          <w:r w:rsidRPr="00DD2790">
            <w:t>As one example, if your industry is dental medicine, the TAM would be everyone that is in the market for health and hygiene. As a dental office located in the suburbs of Chicago, your SAM might be anyone in a 15-mile radius in need of dental hygiene and attention. Finally, as you develop your unique offers, you might define your focus or target market (segment) as an office focusing on pediatric and family dental health. You can also segment the market by criteria such as quality, price, range of products, operating hours, demographics, geography and others. A few other elements to consider would be to answer questions such as: Is your segment growing, shrinking, or will it plateau over the next few years? What percentage of the market do you think you will be able to reach? What share of the market do you anticipate having within the next 2-3 years? Graphics are best used in a section like this to either show growth (line graph) or percentages of markets or groups (pie chart).</w:t>
          </w:r>
        </w:p>
      </w:docPartBody>
    </w:docPart>
    <w:docPart>
      <w:docPartPr>
        <w:name w:val="B6CA0644F78AEB4A95C98DDDAFEFE65F"/>
        <w:category>
          <w:name w:val="General"/>
          <w:gallery w:val="placeholder"/>
        </w:category>
        <w:types>
          <w:type w:val="bbPlcHdr"/>
        </w:types>
        <w:behaviors>
          <w:behavior w:val="content"/>
        </w:behaviors>
        <w:guid w:val="{04049581-2221-9D41-9DA7-79B24C292F04}"/>
      </w:docPartPr>
      <w:docPartBody>
        <w:p w:rsidR="00520FF7" w:rsidRDefault="00192345" w:rsidP="00192345">
          <w:pPr>
            <w:pStyle w:val="B6CA0644F78AEB4A95C98DDDAFEFE65F1"/>
          </w:pPr>
          <w:r w:rsidRPr="00352790">
            <w:rPr>
              <w:rStyle w:val="Strong"/>
            </w:rPr>
            <w:t>Competition:</w:t>
          </w:r>
        </w:p>
      </w:docPartBody>
    </w:docPart>
    <w:docPart>
      <w:docPartPr>
        <w:name w:val="53C4D0BD69FD314181A48E732A76D915"/>
        <w:category>
          <w:name w:val="General"/>
          <w:gallery w:val="placeholder"/>
        </w:category>
        <w:types>
          <w:type w:val="bbPlcHdr"/>
        </w:types>
        <w:behaviors>
          <w:behavior w:val="content"/>
        </w:behaviors>
        <w:guid w:val="{F8E05AE0-FD45-124B-A731-99235BCFCE22}"/>
      </w:docPartPr>
      <w:docPartBody>
        <w:p w:rsidR="00520FF7" w:rsidRDefault="00192345">
          <w:pPr>
            <w:pStyle w:val="53C4D0BD69FD314181A48E732A76D915"/>
          </w:pPr>
          <w:r w:rsidRPr="00DD2790">
            <w:t>Businesses all compete in one way or another.  It may be with specific, direct competitors or it may be with the way customers have been doing things for a long time.  They solve their problem in a different way. When identifying the competition, you should identify who else is providing products or services to solve the same problem you are addressing? What are your business’ advantages over these competitors? How will your voice be heard over the noise of competitors? Sometimes a business plan includes a matrix of features and compares how each business offers or doesn’t offer those features. This section should reflect how your solution is different and better suited for the target market you have identified than the competition.</w:t>
          </w:r>
        </w:p>
      </w:docPartBody>
    </w:docPart>
    <w:docPart>
      <w:docPartPr>
        <w:name w:val="E80443A49918A040BE0F7DB7CFBF237D"/>
        <w:category>
          <w:name w:val="General"/>
          <w:gallery w:val="placeholder"/>
        </w:category>
        <w:types>
          <w:type w:val="bbPlcHdr"/>
        </w:types>
        <w:behaviors>
          <w:behavior w:val="content"/>
        </w:behaviors>
        <w:guid w:val="{D31D9960-BEAD-BF49-AF06-CE4A091D63AC}"/>
      </w:docPartPr>
      <w:docPartBody>
        <w:p w:rsidR="00520FF7" w:rsidRDefault="00192345" w:rsidP="00192345">
          <w:pPr>
            <w:pStyle w:val="E80443A49918A040BE0F7DB7CFBF237D1"/>
          </w:pPr>
          <w:r w:rsidRPr="00352790">
            <w:rPr>
              <w:rStyle w:val="Strong"/>
            </w:rPr>
            <w:t>SWOT Analysis:</w:t>
          </w:r>
        </w:p>
      </w:docPartBody>
    </w:docPart>
    <w:docPart>
      <w:docPartPr>
        <w:name w:val="54BA4FDACF51F044B57052B6D31362EA"/>
        <w:category>
          <w:name w:val="General"/>
          <w:gallery w:val="placeholder"/>
        </w:category>
        <w:types>
          <w:type w:val="bbPlcHdr"/>
        </w:types>
        <w:behaviors>
          <w:behavior w:val="content"/>
        </w:behaviors>
        <w:guid w:val="{4DE6B1B0-2293-CD41-8F2B-00CD5BAA56CD}"/>
      </w:docPartPr>
      <w:docPartBody>
        <w:p w:rsidR="00520FF7" w:rsidRDefault="00192345">
          <w:pPr>
            <w:pStyle w:val="54BA4FDACF51F044B57052B6D31362EA"/>
          </w:pPr>
          <w:r w:rsidRPr="00DD2790">
            <w:t>You can include a SWOT analysis by completing the boxes below to assess your business in the current environment in terms of strengths and weaknesses (internal) and opportunities and threats (external). This is a good exercise to go through on an annual basis. After completing your analysis, provide your thoughts on: how your strengths can help you to maximize opportunities and minimize threats; how your weaknesses can slow your ability to capitalize on the opportunities; and how could your weaknesses expose you to threats?</w:t>
          </w:r>
        </w:p>
      </w:docPartBody>
    </w:docPart>
    <w:docPart>
      <w:docPartPr>
        <w:name w:val="CBB8D97CC9CBB744AFF69D530A1D430D"/>
        <w:category>
          <w:name w:val="General"/>
          <w:gallery w:val="placeholder"/>
        </w:category>
        <w:types>
          <w:type w:val="bbPlcHdr"/>
        </w:types>
        <w:behaviors>
          <w:behavior w:val="content"/>
        </w:behaviors>
        <w:guid w:val="{6F4D5A8A-7226-354F-9610-C6D39A6B4399}"/>
      </w:docPartPr>
      <w:docPartBody>
        <w:p w:rsidR="00520FF7" w:rsidRDefault="00192345">
          <w:pPr>
            <w:pStyle w:val="CBB8D97CC9CBB744AFF69D530A1D430D"/>
          </w:pPr>
          <w:r w:rsidRPr="00495014">
            <w:t>STRENGTHS</w:t>
          </w:r>
        </w:p>
      </w:docPartBody>
    </w:docPart>
    <w:docPart>
      <w:docPartPr>
        <w:name w:val="0FCC7D7353C8EB4DA5BC72F4C9FDF230"/>
        <w:category>
          <w:name w:val="General"/>
          <w:gallery w:val="placeholder"/>
        </w:category>
        <w:types>
          <w:type w:val="bbPlcHdr"/>
        </w:types>
        <w:behaviors>
          <w:behavior w:val="content"/>
        </w:behaviors>
        <w:guid w:val="{9C69ABD3-29AD-924D-BF88-ED2C0D4FF818}"/>
      </w:docPartPr>
      <w:docPartBody>
        <w:p w:rsidR="00192345" w:rsidRPr="00DD2790" w:rsidRDefault="00192345" w:rsidP="00DD2790">
          <w:pPr>
            <w:pStyle w:val="Graphbullet"/>
          </w:pPr>
          <w:r w:rsidRPr="00DD2790">
            <w:t>Advantage</w:t>
          </w:r>
        </w:p>
        <w:p w:rsidR="00192345" w:rsidRPr="00DD2790" w:rsidRDefault="00192345" w:rsidP="00DD2790">
          <w:pPr>
            <w:pStyle w:val="Graphbullet"/>
          </w:pPr>
          <w:r w:rsidRPr="00DD2790">
            <w:t>Capabilities</w:t>
          </w:r>
        </w:p>
        <w:p w:rsidR="00192345" w:rsidRPr="00DD2790" w:rsidRDefault="00192345" w:rsidP="00DD2790">
          <w:pPr>
            <w:pStyle w:val="Graphbullet"/>
          </w:pPr>
          <w:r w:rsidRPr="00DD2790">
            <w:t>Assets, people</w:t>
          </w:r>
        </w:p>
        <w:p w:rsidR="00192345" w:rsidRPr="00DD2790" w:rsidRDefault="00192345" w:rsidP="00DD2790">
          <w:pPr>
            <w:pStyle w:val="Graphbullet"/>
          </w:pPr>
          <w:r w:rsidRPr="00DD2790">
            <w:t>Experience</w:t>
          </w:r>
        </w:p>
        <w:p w:rsidR="00192345" w:rsidRPr="00DD2790" w:rsidRDefault="00192345" w:rsidP="00DD2790">
          <w:pPr>
            <w:pStyle w:val="Graphbullet"/>
          </w:pPr>
          <w:r w:rsidRPr="00DD2790">
            <w:t>Financial reserves</w:t>
          </w:r>
        </w:p>
        <w:p w:rsidR="00192345" w:rsidRPr="00DD2790" w:rsidRDefault="00192345" w:rsidP="00DD2790">
          <w:pPr>
            <w:pStyle w:val="Graphbullet"/>
          </w:pPr>
          <w:r w:rsidRPr="00DD2790">
            <w:t>Value proposition</w:t>
          </w:r>
        </w:p>
        <w:p w:rsidR="00520FF7" w:rsidRDefault="00192345">
          <w:pPr>
            <w:pStyle w:val="0FCC7D7353C8EB4DA5BC72F4C9FDF230"/>
          </w:pPr>
          <w:r w:rsidRPr="00DD2790">
            <w:t>Price, value, quality</w:t>
          </w:r>
        </w:p>
      </w:docPartBody>
    </w:docPart>
    <w:docPart>
      <w:docPartPr>
        <w:name w:val="41E1FDF9511A214CA5C3C01166DF3CE4"/>
        <w:category>
          <w:name w:val="General"/>
          <w:gallery w:val="placeholder"/>
        </w:category>
        <w:types>
          <w:type w:val="bbPlcHdr"/>
        </w:types>
        <w:behaviors>
          <w:behavior w:val="content"/>
        </w:behaviors>
        <w:guid w:val="{4A803CB8-18F1-2B46-AE2F-36A676286B29}"/>
      </w:docPartPr>
      <w:docPartBody>
        <w:p w:rsidR="00520FF7" w:rsidRDefault="00192345">
          <w:pPr>
            <w:pStyle w:val="41E1FDF9511A214CA5C3C01166DF3CE4"/>
          </w:pPr>
          <w:r w:rsidRPr="00495014">
            <w:t>WEAKNESSES</w:t>
          </w:r>
        </w:p>
      </w:docPartBody>
    </w:docPart>
    <w:docPart>
      <w:docPartPr>
        <w:name w:val="AF226483B797CA4F8C0DBCF60B5F0EDC"/>
        <w:category>
          <w:name w:val="General"/>
          <w:gallery w:val="placeholder"/>
        </w:category>
        <w:types>
          <w:type w:val="bbPlcHdr"/>
        </w:types>
        <w:behaviors>
          <w:behavior w:val="content"/>
        </w:behaviors>
        <w:guid w:val="{7F6CEBFE-C908-C74B-8388-987F2B801324}"/>
      </w:docPartPr>
      <w:docPartBody>
        <w:p w:rsidR="00192345" w:rsidRPr="00DD2790" w:rsidRDefault="00192345" w:rsidP="00DD2790">
          <w:pPr>
            <w:pStyle w:val="Graphbullet2"/>
          </w:pPr>
          <w:r w:rsidRPr="00DD2790">
            <w:t>Disadvantages</w:t>
          </w:r>
        </w:p>
        <w:p w:rsidR="00192345" w:rsidRPr="00DD2790" w:rsidRDefault="00192345" w:rsidP="00DD2790">
          <w:pPr>
            <w:pStyle w:val="Graphbullet2"/>
          </w:pPr>
          <w:r w:rsidRPr="00DD2790">
            <w:t>Gap in capabilities</w:t>
          </w:r>
        </w:p>
        <w:p w:rsidR="00192345" w:rsidRPr="00DD2790" w:rsidRDefault="00192345" w:rsidP="00DD2790">
          <w:pPr>
            <w:pStyle w:val="Graphbullet2"/>
          </w:pPr>
          <w:r w:rsidRPr="00DD2790">
            <w:t>Cash Flow</w:t>
          </w:r>
        </w:p>
        <w:p w:rsidR="00192345" w:rsidRPr="00DD2790" w:rsidRDefault="00192345" w:rsidP="00DD2790">
          <w:pPr>
            <w:pStyle w:val="Graphbullet2"/>
          </w:pPr>
          <w:r w:rsidRPr="00DD2790">
            <w:t>Suppliers</w:t>
          </w:r>
        </w:p>
        <w:p w:rsidR="00192345" w:rsidRPr="00DD2790" w:rsidRDefault="00192345" w:rsidP="00DD2790">
          <w:pPr>
            <w:pStyle w:val="Graphbullet2"/>
          </w:pPr>
          <w:r w:rsidRPr="00DD2790">
            <w:t>Experience</w:t>
          </w:r>
        </w:p>
        <w:p w:rsidR="00192345" w:rsidRPr="00DD2790" w:rsidRDefault="00192345" w:rsidP="00DD2790">
          <w:pPr>
            <w:pStyle w:val="Graphbullet2"/>
          </w:pPr>
          <w:r w:rsidRPr="00DD2790">
            <w:t>Areas to improve</w:t>
          </w:r>
        </w:p>
        <w:p w:rsidR="00520FF7" w:rsidRDefault="00192345">
          <w:pPr>
            <w:pStyle w:val="AF226483B797CA4F8C0DBCF60B5F0EDC"/>
          </w:pPr>
          <w:r w:rsidRPr="00DD2790">
            <w:t>Causes of lose sales</w:t>
          </w:r>
        </w:p>
      </w:docPartBody>
    </w:docPart>
    <w:docPart>
      <w:docPartPr>
        <w:name w:val="33BE7C50015F0248862C647CCF7EC5E7"/>
        <w:category>
          <w:name w:val="General"/>
          <w:gallery w:val="placeholder"/>
        </w:category>
        <w:types>
          <w:type w:val="bbPlcHdr"/>
        </w:types>
        <w:behaviors>
          <w:behavior w:val="content"/>
        </w:behaviors>
        <w:guid w:val="{5A4E47D1-9020-884B-952C-F3304D9A1998}"/>
      </w:docPartPr>
      <w:docPartBody>
        <w:p w:rsidR="00520FF7" w:rsidRDefault="00192345">
          <w:pPr>
            <w:pStyle w:val="33BE7C50015F0248862C647CCF7EC5E7"/>
          </w:pPr>
          <w:r w:rsidRPr="00495014">
            <w:t>OPPORTUNITIES</w:t>
          </w:r>
        </w:p>
      </w:docPartBody>
    </w:docPart>
    <w:docPart>
      <w:docPartPr>
        <w:name w:val="59B643D83FD30944B846765129AF06A0"/>
        <w:category>
          <w:name w:val="General"/>
          <w:gallery w:val="placeholder"/>
        </w:category>
        <w:types>
          <w:type w:val="bbPlcHdr"/>
        </w:types>
        <w:behaviors>
          <w:behavior w:val="content"/>
        </w:behaviors>
        <w:guid w:val="{882ED902-4257-3740-B997-407ABCE871E1}"/>
      </w:docPartPr>
      <w:docPartBody>
        <w:p w:rsidR="00192345" w:rsidRPr="00DD2790" w:rsidRDefault="00192345" w:rsidP="00DD2790">
          <w:pPr>
            <w:pStyle w:val="Graphbullet3"/>
          </w:pPr>
          <w:r w:rsidRPr="00DD2790">
            <w:t>Areas to improve</w:t>
          </w:r>
        </w:p>
        <w:p w:rsidR="00192345" w:rsidRPr="00DD2790" w:rsidRDefault="00192345" w:rsidP="00DD2790">
          <w:pPr>
            <w:pStyle w:val="Graphbullet3"/>
          </w:pPr>
          <w:r w:rsidRPr="00DD2790">
            <w:t>New segments</w:t>
          </w:r>
        </w:p>
        <w:p w:rsidR="00192345" w:rsidRPr="00DD2790" w:rsidRDefault="00192345" w:rsidP="00DD2790">
          <w:pPr>
            <w:pStyle w:val="Graphbullet3"/>
          </w:pPr>
          <w:r w:rsidRPr="00DD2790">
            <w:t>Industry trends</w:t>
          </w:r>
        </w:p>
        <w:p w:rsidR="00192345" w:rsidRPr="00DD2790" w:rsidRDefault="00192345" w:rsidP="00DD2790">
          <w:pPr>
            <w:pStyle w:val="Graphbullet3"/>
          </w:pPr>
          <w:r w:rsidRPr="00DD2790">
            <w:t>New products</w:t>
          </w:r>
        </w:p>
        <w:p w:rsidR="00192345" w:rsidRPr="00DD2790" w:rsidRDefault="00192345" w:rsidP="00DD2790">
          <w:pPr>
            <w:pStyle w:val="Graphbullet3"/>
          </w:pPr>
          <w:r w:rsidRPr="00DD2790">
            <w:t>New innovations</w:t>
          </w:r>
        </w:p>
        <w:p w:rsidR="00520FF7" w:rsidRDefault="00192345">
          <w:pPr>
            <w:pStyle w:val="59B643D83FD30944B846765129AF06A0"/>
          </w:pPr>
          <w:r w:rsidRPr="00DD2790">
            <w:t>Key partnership</w:t>
          </w:r>
        </w:p>
      </w:docPartBody>
    </w:docPart>
    <w:docPart>
      <w:docPartPr>
        <w:name w:val="0AEB999542E72E438DF4DCB88DD1C7EF"/>
        <w:category>
          <w:name w:val="General"/>
          <w:gallery w:val="placeholder"/>
        </w:category>
        <w:types>
          <w:type w:val="bbPlcHdr"/>
        </w:types>
        <w:behaviors>
          <w:behavior w:val="content"/>
        </w:behaviors>
        <w:guid w:val="{8425BD81-1AD2-3C49-9535-0D65E3818BE4}"/>
      </w:docPartPr>
      <w:docPartBody>
        <w:p w:rsidR="00520FF7" w:rsidRDefault="00192345">
          <w:pPr>
            <w:pStyle w:val="0AEB999542E72E438DF4DCB88DD1C7EF"/>
          </w:pPr>
          <w:r w:rsidRPr="00495014">
            <w:t>THREATS</w:t>
          </w:r>
        </w:p>
      </w:docPartBody>
    </w:docPart>
    <w:docPart>
      <w:docPartPr>
        <w:name w:val="162618EC3A9FDF48BB41B8141D1828B5"/>
        <w:category>
          <w:name w:val="General"/>
          <w:gallery w:val="placeholder"/>
        </w:category>
        <w:types>
          <w:type w:val="bbPlcHdr"/>
        </w:types>
        <w:behaviors>
          <w:behavior w:val="content"/>
        </w:behaviors>
        <w:guid w:val="{EAA66285-C0C9-824A-9DC7-D34895F118BC}"/>
      </w:docPartPr>
      <w:docPartBody>
        <w:p w:rsidR="00192345" w:rsidRPr="00DD2790" w:rsidRDefault="00192345" w:rsidP="00DD2790">
          <w:pPr>
            <w:pStyle w:val="Graphbullet4"/>
          </w:pPr>
          <w:r w:rsidRPr="00DD2790">
            <w:t>Economy movement</w:t>
          </w:r>
        </w:p>
        <w:p w:rsidR="00192345" w:rsidRPr="00DD2790" w:rsidRDefault="00192345" w:rsidP="00DD2790">
          <w:pPr>
            <w:pStyle w:val="Graphbullet4"/>
          </w:pPr>
          <w:r w:rsidRPr="00DD2790">
            <w:t>Obstacles faced</w:t>
          </w:r>
        </w:p>
        <w:p w:rsidR="00192345" w:rsidRPr="00DD2790" w:rsidRDefault="00192345" w:rsidP="00DD2790">
          <w:pPr>
            <w:pStyle w:val="Graphbullet4"/>
          </w:pPr>
          <w:r w:rsidRPr="00DD2790">
            <w:t>Competitor actions</w:t>
          </w:r>
        </w:p>
        <w:p w:rsidR="00192345" w:rsidRPr="00DD2790" w:rsidRDefault="00192345" w:rsidP="00DD2790">
          <w:pPr>
            <w:pStyle w:val="Graphbullet4"/>
          </w:pPr>
          <w:r w:rsidRPr="00DD2790">
            <w:t>Political impacts</w:t>
          </w:r>
        </w:p>
        <w:p w:rsidR="00192345" w:rsidRPr="00DD2790" w:rsidRDefault="00192345" w:rsidP="00DD2790">
          <w:pPr>
            <w:pStyle w:val="Graphbullet4"/>
          </w:pPr>
          <w:r w:rsidRPr="00DD2790">
            <w:t>Environmental effects</w:t>
          </w:r>
        </w:p>
        <w:p w:rsidR="00192345" w:rsidRPr="00DD2790" w:rsidRDefault="00192345" w:rsidP="00DD2790">
          <w:pPr>
            <w:pStyle w:val="Graphbullet4"/>
          </w:pPr>
          <w:r w:rsidRPr="00DD2790">
            <w:t>Loss of key staff</w:t>
          </w:r>
        </w:p>
        <w:p w:rsidR="00520FF7" w:rsidRDefault="00192345">
          <w:pPr>
            <w:pStyle w:val="162618EC3A9FDF48BB41B8141D1828B5"/>
          </w:pPr>
          <w:r w:rsidRPr="00DD2790">
            <w:t>Market demand</w:t>
          </w:r>
        </w:p>
      </w:docPartBody>
    </w:docPart>
    <w:docPart>
      <w:docPartPr>
        <w:name w:val="3D3373415003004DA678F861602D1696"/>
        <w:category>
          <w:name w:val="General"/>
          <w:gallery w:val="placeholder"/>
        </w:category>
        <w:types>
          <w:type w:val="bbPlcHdr"/>
        </w:types>
        <w:behaviors>
          <w:behavior w:val="content"/>
        </w:behaviors>
        <w:guid w:val="{4DDA2BC5-6F77-D34C-A0B1-3E6140C3B614}"/>
      </w:docPartPr>
      <w:docPartBody>
        <w:p w:rsidR="00520FF7" w:rsidRDefault="00192345">
          <w:pPr>
            <w:pStyle w:val="3D3373415003004DA678F861602D1696"/>
          </w:pPr>
          <w:r w:rsidRPr="00DD2790">
            <w:t>OPERATING PLAN</w:t>
          </w:r>
        </w:p>
      </w:docPartBody>
    </w:docPart>
    <w:docPart>
      <w:docPartPr>
        <w:name w:val="08C50D3BC85AC149B4B01BDA8CFB9514"/>
        <w:category>
          <w:name w:val="General"/>
          <w:gallery w:val="placeholder"/>
        </w:category>
        <w:types>
          <w:type w:val="bbPlcHdr"/>
        </w:types>
        <w:behaviors>
          <w:behavior w:val="content"/>
        </w:behaviors>
        <w:guid w:val="{6E2869DD-44EF-4941-B2D5-55EF0FBF6F7E}"/>
      </w:docPartPr>
      <w:docPartBody>
        <w:p w:rsidR="00192345" w:rsidRPr="00DD2790" w:rsidRDefault="00192345" w:rsidP="00DD2790">
          <w:r w:rsidRPr="00DD2790">
            <w:t>Furthermore, you need to outline how you currently and will continue to develop and maintain a loyal customer base. This will include management responsibilities with dates and budgets, and to make sure results can be tracked.  What are the envisioned phases for future growth and the capabilities that need to be in place to realize growth?</w:t>
          </w:r>
        </w:p>
        <w:p w:rsidR="00520FF7" w:rsidRDefault="00192345">
          <w:pPr>
            <w:pStyle w:val="08C50D3BC85AC149B4B01BDA8CFB9514"/>
          </w:pPr>
          <w:r w:rsidRPr="00DD2790">
            <w:t>The operating plan describes how your business works. Depending on the type of business you have, important elements of this plan should include how you bring products or services to market and how you support customers. It’s the logistics, technology, and basic blocking and tackling of your business. Depending on the type of business you are starting, you may or may not need the following sections. Only include what you need and remove everything else. Remember, try to keep your business plan as short as possible, so too much detail here could easily make your plan much too long.</w:t>
          </w:r>
        </w:p>
      </w:docPartBody>
    </w:docPart>
    <w:docPart>
      <w:docPartPr>
        <w:name w:val="120E902263773445B6C1E8B090DBD640"/>
        <w:category>
          <w:name w:val="General"/>
          <w:gallery w:val="placeholder"/>
        </w:category>
        <w:types>
          <w:type w:val="bbPlcHdr"/>
        </w:types>
        <w:behaviors>
          <w:behavior w:val="content"/>
        </w:behaviors>
        <w:guid w:val="{3BD9CF01-FB7E-4C4B-8495-2DCD575D76DB}"/>
      </w:docPartPr>
      <w:docPartBody>
        <w:p w:rsidR="00520FF7" w:rsidRDefault="00192345" w:rsidP="00192345">
          <w:pPr>
            <w:pStyle w:val="120E902263773445B6C1E8B090DBD6401"/>
          </w:pPr>
          <w:r w:rsidRPr="00352790">
            <w:rPr>
              <w:rStyle w:val="Strong"/>
            </w:rPr>
            <w:t>Sourcing and Order Fulfillment:</w:t>
          </w:r>
        </w:p>
      </w:docPartBody>
    </w:docPart>
    <w:docPart>
      <w:docPartPr>
        <w:name w:val="96B073D2CE9A9647B8BA1655F8480449"/>
        <w:category>
          <w:name w:val="General"/>
          <w:gallery w:val="placeholder"/>
        </w:category>
        <w:types>
          <w:type w:val="bbPlcHdr"/>
        </w:types>
        <w:behaviors>
          <w:behavior w:val="content"/>
        </w:behaviors>
        <w:guid w:val="{9C2CA03E-4A29-AC4D-923B-2E25F9019462}"/>
      </w:docPartPr>
      <w:docPartBody>
        <w:p w:rsidR="00520FF7" w:rsidRDefault="00192345">
          <w:pPr>
            <w:pStyle w:val="96B073D2CE9A9647B8BA1655F8480449"/>
          </w:pPr>
          <w:r w:rsidRPr="00DD2790">
            <w:t>Based on the type of business you operate, describe if you are buying finished products or components from vendors and include details on how these are delivered and the contracts in place to acquire them. Also, describe your company’s procedures for delivering products or services to your customers. If inventory of goods is an important part to your company’s success, be sure to include a review of how you store, manage, and track key items.</w:t>
          </w:r>
        </w:p>
      </w:docPartBody>
    </w:docPart>
    <w:docPart>
      <w:docPartPr>
        <w:name w:val="7FF74A520CE4CA449761685AB26BDEBE"/>
        <w:category>
          <w:name w:val="General"/>
          <w:gallery w:val="placeholder"/>
        </w:category>
        <w:types>
          <w:type w:val="bbPlcHdr"/>
        </w:types>
        <w:behaviors>
          <w:behavior w:val="content"/>
        </w:behaviors>
        <w:guid w:val="{57E26DED-5699-6A44-B523-6E33E4112856}"/>
      </w:docPartPr>
      <w:docPartBody>
        <w:p w:rsidR="00520FF7" w:rsidRDefault="00192345" w:rsidP="00192345">
          <w:pPr>
            <w:pStyle w:val="7FF74A520CE4CA449761685AB26BDEBE1"/>
          </w:pPr>
          <w:r w:rsidRPr="00352790">
            <w:rPr>
              <w:rStyle w:val="Strong"/>
            </w:rPr>
            <w:t>Payment:</w:t>
          </w:r>
        </w:p>
      </w:docPartBody>
    </w:docPart>
    <w:docPart>
      <w:docPartPr>
        <w:name w:val="F59B707435493144A35E2A181A3C9ECD"/>
        <w:category>
          <w:name w:val="General"/>
          <w:gallery w:val="placeholder"/>
        </w:category>
        <w:types>
          <w:type w:val="bbPlcHdr"/>
        </w:types>
        <w:behaviors>
          <w:behavior w:val="content"/>
        </w:behaviors>
        <w:guid w:val="{B3DC61AD-2223-9B42-AFCA-6117052055F3}"/>
      </w:docPartPr>
      <w:docPartBody>
        <w:p w:rsidR="00520FF7" w:rsidRDefault="00192345">
          <w:pPr>
            <w:pStyle w:val="F59B707435493144A35E2A181A3C9ECD"/>
          </w:pPr>
          <w:r w:rsidRPr="00DD2790">
            <w:t>Describe your standard payment terms and the payment methods you accept. Describe the pricing plans (one-time fixed, recurring, mixture, or other) and any impact on cash flow.</w:t>
          </w:r>
        </w:p>
      </w:docPartBody>
    </w:docPart>
    <w:docPart>
      <w:docPartPr>
        <w:name w:val="B379980BA0BA614985B0BDA10652D4FD"/>
        <w:category>
          <w:name w:val="General"/>
          <w:gallery w:val="placeholder"/>
        </w:category>
        <w:types>
          <w:type w:val="bbPlcHdr"/>
        </w:types>
        <w:behaviors>
          <w:behavior w:val="content"/>
        </w:behaviors>
        <w:guid w:val="{6A869584-3FDE-874F-8D26-B51086350F26}"/>
      </w:docPartPr>
      <w:docPartBody>
        <w:p w:rsidR="00520FF7" w:rsidRDefault="00192345" w:rsidP="00192345">
          <w:pPr>
            <w:pStyle w:val="B379980BA0BA614985B0BDA10652D4FD1"/>
          </w:pPr>
          <w:r w:rsidRPr="00352790">
            <w:rPr>
              <w:rStyle w:val="Strong"/>
            </w:rPr>
            <w:t>Technology:</w:t>
          </w:r>
        </w:p>
      </w:docPartBody>
    </w:docPart>
    <w:docPart>
      <w:docPartPr>
        <w:name w:val="40C777E81709BE49A63C9EC01D87C8E7"/>
        <w:category>
          <w:name w:val="General"/>
          <w:gallery w:val="placeholder"/>
        </w:category>
        <w:types>
          <w:type w:val="bbPlcHdr"/>
        </w:types>
        <w:behaviors>
          <w:behavior w:val="content"/>
        </w:behaviors>
        <w:guid w:val="{864A02AD-F1AF-AF48-A4BD-1F9575757F3F}"/>
      </w:docPartPr>
      <w:docPartBody>
        <w:p w:rsidR="00520FF7" w:rsidRDefault="00192345">
          <w:pPr>
            <w:pStyle w:val="40C777E81709BE49A63C9EC01D87C8E7"/>
          </w:pPr>
          <w:r w:rsidRPr="00DD2790">
            <w:t>If technology is critical to your business, whether it is part of the product offering or is fundamental to delivering a product or service, describe the key technologies use</w:t>
          </w:r>
          <w:r>
            <w:t>d</w:t>
          </w:r>
          <w:r w:rsidRPr="00DD2790">
            <w:t xml:space="preserve"> that are proprietary. If your business data (company or customer) might be at risk, describe the data security plan in place, as well as any backup or recovery in the case of a disaster or outage.</w:t>
          </w:r>
        </w:p>
      </w:docPartBody>
    </w:docPart>
    <w:docPart>
      <w:docPartPr>
        <w:name w:val="B39A86A0901E7E48BA822BCCF70A7E13"/>
        <w:category>
          <w:name w:val="General"/>
          <w:gallery w:val="placeholder"/>
        </w:category>
        <w:types>
          <w:type w:val="bbPlcHdr"/>
        </w:types>
        <w:behaviors>
          <w:behavior w:val="content"/>
        </w:behaviors>
        <w:guid w:val="{4982B03F-1772-DE48-9BFB-13C12E68ED2D}"/>
      </w:docPartPr>
      <w:docPartBody>
        <w:p w:rsidR="00520FF7" w:rsidRDefault="00192345" w:rsidP="00192345">
          <w:pPr>
            <w:pStyle w:val="B39A86A0901E7E48BA822BCCF70A7E131"/>
          </w:pPr>
          <w:r w:rsidRPr="00352790">
            <w:rPr>
              <w:rStyle w:val="Strong"/>
            </w:rPr>
            <w:t>Key Customers:</w:t>
          </w:r>
        </w:p>
      </w:docPartBody>
    </w:docPart>
    <w:docPart>
      <w:docPartPr>
        <w:name w:val="B79E5C1C89865E498FD56EDEEDF56A2E"/>
        <w:category>
          <w:name w:val="General"/>
          <w:gallery w:val="placeholder"/>
        </w:category>
        <w:types>
          <w:type w:val="bbPlcHdr"/>
        </w:types>
        <w:behaviors>
          <w:behavior w:val="content"/>
        </w:behaviors>
        <w:guid w:val="{52FCF45B-510D-7E4C-84C0-084158579AC9}"/>
      </w:docPartPr>
      <w:docPartBody>
        <w:p w:rsidR="00520FF7" w:rsidRDefault="00192345">
          <w:pPr>
            <w:pStyle w:val="B79E5C1C89865E498FD56EDEEDF56A2E"/>
          </w:pPr>
          <w:r w:rsidRPr="00DD2790">
            <w:t>Identify any customers that are important to the success of your business, whether because of a partnership, volume, or pathway to a new market. It might also be important to identify any customers with more than 10% of revenues for your company.</w:t>
          </w:r>
        </w:p>
      </w:docPartBody>
    </w:docPart>
    <w:docPart>
      <w:docPartPr>
        <w:name w:val="1ADD2D69B558CC4E98B8FE0CCC430818"/>
        <w:category>
          <w:name w:val="General"/>
          <w:gallery w:val="placeholder"/>
        </w:category>
        <w:types>
          <w:type w:val="bbPlcHdr"/>
        </w:types>
        <w:behaviors>
          <w:behavior w:val="content"/>
        </w:behaviors>
        <w:guid w:val="{9F83A29A-9653-8D4E-92D9-126D9C13CB6A}"/>
      </w:docPartPr>
      <w:docPartBody>
        <w:p w:rsidR="00520FF7" w:rsidRDefault="00192345" w:rsidP="00192345">
          <w:pPr>
            <w:pStyle w:val="1ADD2D69B558CC4E98B8FE0CCC4308181"/>
          </w:pPr>
          <w:r w:rsidRPr="00352790">
            <w:rPr>
              <w:rStyle w:val="Strong"/>
            </w:rPr>
            <w:t>Key Employees and Organization:</w:t>
          </w:r>
        </w:p>
      </w:docPartBody>
    </w:docPart>
    <w:docPart>
      <w:docPartPr>
        <w:name w:val="13781B1600F47B49B3A4905C854642BC"/>
        <w:category>
          <w:name w:val="General"/>
          <w:gallery w:val="placeholder"/>
        </w:category>
        <w:types>
          <w:type w:val="bbPlcHdr"/>
        </w:types>
        <w:behaviors>
          <w:behavior w:val="content"/>
        </w:behaviors>
        <w:guid w:val="{255537FA-4D07-1C40-817A-7E862DC45377}"/>
      </w:docPartPr>
      <w:docPartBody>
        <w:p w:rsidR="00520FF7" w:rsidRDefault="00192345">
          <w:pPr>
            <w:pStyle w:val="13781B1600F47B49B3A4905C854642BC"/>
          </w:pPr>
          <w:r w:rsidRPr="00DD2790">
            <w:t>Describe any unique skills or experiences that are required of your current team. If important, describe any proprietary recruiting or training processes in place. List any key employees for success. Include any organization chart that would support this section.</w:t>
          </w:r>
        </w:p>
      </w:docPartBody>
    </w:docPart>
    <w:docPart>
      <w:docPartPr>
        <w:name w:val="43EA131010E1374E877B2D9FC4D7DE95"/>
        <w:category>
          <w:name w:val="General"/>
          <w:gallery w:val="placeholder"/>
        </w:category>
        <w:types>
          <w:type w:val="bbPlcHdr"/>
        </w:types>
        <w:behaviors>
          <w:behavior w:val="content"/>
        </w:behaviors>
        <w:guid w:val="{40D75C21-8884-BA4C-8415-28A6DCE98BE4}"/>
      </w:docPartPr>
      <w:docPartBody>
        <w:p w:rsidR="00520FF7" w:rsidRDefault="00192345" w:rsidP="00192345">
          <w:pPr>
            <w:pStyle w:val="43EA131010E1374E877B2D9FC4D7DE951"/>
          </w:pPr>
          <w:r w:rsidRPr="00352790">
            <w:rPr>
              <w:rStyle w:val="Strong"/>
            </w:rPr>
            <w:t>Facilities:</w:t>
          </w:r>
        </w:p>
      </w:docPartBody>
    </w:docPart>
    <w:docPart>
      <w:docPartPr>
        <w:name w:val="82685E9410789049A3EE1304B8A59A31"/>
        <w:category>
          <w:name w:val="General"/>
          <w:gallery w:val="placeholder"/>
        </w:category>
        <w:types>
          <w:type w:val="bbPlcHdr"/>
        </w:types>
        <w:behaviors>
          <w:behavior w:val="content"/>
        </w:behaviors>
        <w:guid w:val="{AADB0978-5B19-134A-94A4-E20C571F1496}"/>
      </w:docPartPr>
      <w:docPartBody>
        <w:p w:rsidR="00520FF7" w:rsidRDefault="00192345">
          <w:pPr>
            <w:pStyle w:val="82685E9410789049A3EE1304B8A59A31"/>
          </w:pPr>
          <w:r w:rsidRPr="00DD2790">
            <w:t>Depending on the type of business, you may have leased, owned or shared business premises. Provide a listing of them, their purpose and future plans for facilities.</w:t>
          </w:r>
        </w:p>
      </w:docPartBody>
    </w:docPart>
    <w:docPart>
      <w:docPartPr>
        <w:name w:val="358D7A4ADE2A3D49946216310FC6AC48"/>
        <w:category>
          <w:name w:val="General"/>
          <w:gallery w:val="placeholder"/>
        </w:category>
        <w:types>
          <w:type w:val="bbPlcHdr"/>
        </w:types>
        <w:behaviors>
          <w:behavior w:val="content"/>
        </w:behaviors>
        <w:guid w:val="{831CCBAF-85F2-8141-88BF-EFA25792456B}"/>
      </w:docPartPr>
      <w:docPartBody>
        <w:p w:rsidR="00520FF7" w:rsidRDefault="00192345">
          <w:pPr>
            <w:pStyle w:val="358D7A4ADE2A3D49946216310FC6AC48"/>
          </w:pPr>
          <w:r w:rsidRPr="00495014">
            <w:t>MARKETING AND SALES PLAN</w:t>
          </w:r>
        </w:p>
      </w:docPartBody>
    </w:docPart>
    <w:docPart>
      <w:docPartPr>
        <w:name w:val="E41C5C2894E51048BC465AAAD7E48EE5"/>
        <w:category>
          <w:name w:val="General"/>
          <w:gallery w:val="placeholder"/>
        </w:category>
        <w:types>
          <w:type w:val="bbPlcHdr"/>
        </w:types>
        <w:behaviors>
          <w:behavior w:val="content"/>
        </w:behaviors>
        <w:guid w:val="{0090890B-B368-F84B-8C44-879A202D0C56}"/>
      </w:docPartPr>
      <w:docPartBody>
        <w:p w:rsidR="00520FF7" w:rsidRDefault="00192345">
          <w:pPr>
            <w:pStyle w:val="E41C5C2894E51048BC465AAAD7E48EE5"/>
          </w:pPr>
          <w:r w:rsidRPr="00495014">
            <w:t>Promoting your business, whether generating leads or traffic to a website or store, is one of the most important functions of any business. In this section of the plan, provide the details of how you market your business. Describe the key messages and channels you use for generating leads and promoting the business. This section should also describe your sales strategy. Depending on the type of business you have, you may or may not need the following sections. Only include what you need and remove everything else.</w:t>
          </w:r>
        </w:p>
      </w:docPartBody>
    </w:docPart>
    <w:docPart>
      <w:docPartPr>
        <w:name w:val="CB2B732D1B2E084AAAAA457EFBDEDBFB"/>
        <w:category>
          <w:name w:val="General"/>
          <w:gallery w:val="placeholder"/>
        </w:category>
        <w:types>
          <w:type w:val="bbPlcHdr"/>
        </w:types>
        <w:behaviors>
          <w:behavior w:val="content"/>
        </w:behaviors>
        <w:guid w:val="{3CA5DE77-DEF1-C94D-907A-6E56E125F7DF}"/>
      </w:docPartPr>
      <w:docPartBody>
        <w:p w:rsidR="00520FF7" w:rsidRDefault="00192345" w:rsidP="00192345">
          <w:pPr>
            <w:pStyle w:val="CB2B732D1B2E084AAAAA457EFBDEDBFB1"/>
          </w:pPr>
          <w:r w:rsidRPr="00352790">
            <w:rPr>
              <w:rStyle w:val="Strong"/>
            </w:rPr>
            <w:t>Key Messages:</w:t>
          </w:r>
        </w:p>
      </w:docPartBody>
    </w:docPart>
    <w:docPart>
      <w:docPartPr>
        <w:name w:val="12AE88CD296F6143B946BC4C0327CE29"/>
        <w:category>
          <w:name w:val="General"/>
          <w:gallery w:val="placeholder"/>
        </w:category>
        <w:types>
          <w:type w:val="bbPlcHdr"/>
        </w:types>
        <w:behaviors>
          <w:behavior w:val="content"/>
        </w:behaviors>
        <w:guid w:val="{94184BA6-8EB6-A744-A65D-AA618A935271}"/>
      </w:docPartPr>
      <w:docPartBody>
        <w:p w:rsidR="00520FF7" w:rsidRDefault="00192345">
          <w:pPr>
            <w:pStyle w:val="12AE88CD296F6143B946BC4C0327CE29"/>
          </w:pPr>
          <w:r w:rsidRPr="00495014">
            <w:t>Describe the key messages that will elevate your products or service in your target customers’ eyes. If you have sample collateral or graphical images of some messages, include them.</w:t>
          </w:r>
        </w:p>
      </w:docPartBody>
    </w:docPart>
    <w:docPart>
      <w:docPartPr>
        <w:name w:val="BC1B7687F97BE245981857015134A573"/>
        <w:category>
          <w:name w:val="General"/>
          <w:gallery w:val="placeholder"/>
        </w:category>
        <w:types>
          <w:type w:val="bbPlcHdr"/>
        </w:types>
        <w:behaviors>
          <w:behavior w:val="content"/>
        </w:behaviors>
        <w:guid w:val="{67FEA0D1-00A7-AE4F-AE7A-645504288EF2}"/>
      </w:docPartPr>
      <w:docPartBody>
        <w:p w:rsidR="00520FF7" w:rsidRDefault="00192345" w:rsidP="00192345">
          <w:pPr>
            <w:pStyle w:val="BC1B7687F97BE245981857015134A5731"/>
          </w:pPr>
          <w:r w:rsidRPr="00352790">
            <w:rPr>
              <w:rStyle w:val="Strong"/>
            </w:rPr>
            <w:t>Marketing Activities:</w:t>
          </w:r>
        </w:p>
      </w:docPartBody>
    </w:docPart>
    <w:docPart>
      <w:docPartPr>
        <w:name w:val="10B66154F2F3F94EB2184793F111BF28"/>
        <w:category>
          <w:name w:val="General"/>
          <w:gallery w:val="placeholder"/>
        </w:category>
        <w:types>
          <w:type w:val="bbPlcHdr"/>
        </w:types>
        <w:behaviors>
          <w:behavior w:val="content"/>
        </w:behaviors>
        <w:guid w:val="{D25E9F05-1A3E-EF46-BFC8-6B0C64DA8C4B}"/>
      </w:docPartPr>
      <w:docPartBody>
        <w:p w:rsidR="00520FF7" w:rsidRDefault="00192345">
          <w:pPr>
            <w:pStyle w:val="10B66154F2F3F94EB2184793F111BF28"/>
          </w:pPr>
          <w:r w:rsidRPr="00495014">
            <w:t>Which of the following promotion options provide your company the best chance of product recognition, qualified leads generated, store traffic, or appointments?</w:t>
          </w:r>
        </w:p>
      </w:docPartBody>
    </w:docPart>
    <w:docPart>
      <w:docPartPr>
        <w:name w:val="B1563D6D1742734CA6A333F41544113D"/>
        <w:category>
          <w:name w:val="General"/>
          <w:gallery w:val="placeholder"/>
        </w:category>
        <w:types>
          <w:type w:val="bbPlcHdr"/>
        </w:types>
        <w:behaviors>
          <w:behavior w:val="content"/>
        </w:behaviors>
        <w:guid w:val="{12D6FB5A-96A7-DA4C-95CB-0BEB920439A0}"/>
      </w:docPartPr>
      <w:docPartBody>
        <w:p w:rsidR="00192345" w:rsidRPr="00352790" w:rsidRDefault="00192345" w:rsidP="00352790">
          <w:pPr>
            <w:pStyle w:val="ListBullet2"/>
          </w:pPr>
          <w:r w:rsidRPr="00352790">
            <w:t>Media advertising (newspaper, magazine, television, radio)</w:t>
          </w:r>
        </w:p>
        <w:p w:rsidR="00192345" w:rsidRPr="00352790" w:rsidRDefault="00192345" w:rsidP="00352790">
          <w:pPr>
            <w:pStyle w:val="ListBullet2"/>
          </w:pPr>
          <w:r w:rsidRPr="00352790">
            <w:t>Direct mail</w:t>
          </w:r>
        </w:p>
        <w:p w:rsidR="00192345" w:rsidRPr="00352790" w:rsidRDefault="00192345" w:rsidP="00352790">
          <w:pPr>
            <w:pStyle w:val="ListBullet2"/>
          </w:pPr>
          <w:r w:rsidRPr="00352790">
            <w:t>Telephone solicitation</w:t>
          </w:r>
        </w:p>
        <w:p w:rsidR="00192345" w:rsidRPr="00352790" w:rsidRDefault="00192345" w:rsidP="00352790">
          <w:pPr>
            <w:pStyle w:val="ListBullet2"/>
          </w:pPr>
          <w:r w:rsidRPr="00352790">
            <w:t>Seminars or business conferences</w:t>
          </w:r>
        </w:p>
        <w:p w:rsidR="00192345" w:rsidRPr="00352790" w:rsidRDefault="00192345" w:rsidP="00352790">
          <w:pPr>
            <w:pStyle w:val="ListBullet2"/>
          </w:pPr>
          <w:r w:rsidRPr="00352790">
            <w:t>Joint advertising with other companies</w:t>
          </w:r>
        </w:p>
        <w:p w:rsidR="00192345" w:rsidRPr="00352790" w:rsidRDefault="00192345" w:rsidP="00352790">
          <w:pPr>
            <w:pStyle w:val="ListBullet2"/>
          </w:pPr>
          <w:r w:rsidRPr="00352790">
            <w:t>Word of mouth or fixed signage</w:t>
          </w:r>
        </w:p>
        <w:p w:rsidR="00192345" w:rsidRPr="00352790" w:rsidRDefault="00192345" w:rsidP="00352790">
          <w:pPr>
            <w:pStyle w:val="ListBullet2"/>
          </w:pPr>
          <w:r w:rsidRPr="00352790">
            <w:t>Digital marketing such as social media, email marketing or SEO</w:t>
          </w:r>
        </w:p>
        <w:p w:rsidR="00192345" w:rsidRPr="00352790" w:rsidRDefault="00192345" w:rsidP="00352790">
          <w:pPr>
            <w:pStyle w:val="ListBullet2"/>
          </w:pPr>
          <w:r w:rsidRPr="00352790">
            <w:t>Free initial consultation or cleaning for new clients</w:t>
          </w:r>
        </w:p>
        <w:p w:rsidR="00520FF7" w:rsidRDefault="00192345">
          <w:pPr>
            <w:pStyle w:val="B1563D6D1742734CA6A333F41544113D"/>
          </w:pPr>
          <w:r w:rsidRPr="00352790">
            <w:t>Health group seminars and meetings</w:t>
          </w:r>
        </w:p>
      </w:docPartBody>
    </w:docPart>
    <w:docPart>
      <w:docPartPr>
        <w:name w:val="FF570C36C8D8C740810785EF86B76360"/>
        <w:category>
          <w:name w:val="General"/>
          <w:gallery w:val="placeholder"/>
        </w:category>
        <w:types>
          <w:type w:val="bbPlcHdr"/>
        </w:types>
        <w:behaviors>
          <w:behavior w:val="content"/>
        </w:behaviors>
        <w:guid w:val="{B36232B4-9F1A-3E45-9793-54F69A8612EB}"/>
      </w:docPartPr>
      <w:docPartBody>
        <w:p w:rsidR="00520FF7" w:rsidRDefault="00192345" w:rsidP="00192345">
          <w:pPr>
            <w:pStyle w:val="FF570C36C8D8C740810785EF86B763601"/>
          </w:pPr>
          <w:r w:rsidRPr="00352790">
            <w:rPr>
              <w:rStyle w:val="Strong"/>
            </w:rPr>
            <w:t>Sales Strategy:</w:t>
          </w:r>
        </w:p>
      </w:docPartBody>
    </w:docPart>
    <w:docPart>
      <w:docPartPr>
        <w:name w:val="541A13AD176C5240A2FC7429C2F69991"/>
        <w:category>
          <w:name w:val="General"/>
          <w:gallery w:val="placeholder"/>
        </w:category>
        <w:types>
          <w:type w:val="bbPlcHdr"/>
        </w:types>
        <w:behaviors>
          <w:behavior w:val="content"/>
        </w:behaviors>
        <w:guid w:val="{A5139EC8-4744-B442-BE33-30CA0B42E6D4}"/>
      </w:docPartPr>
      <w:docPartBody>
        <w:p w:rsidR="00520FF7" w:rsidRDefault="00192345">
          <w:pPr>
            <w:pStyle w:val="541A13AD176C5240A2FC7429C2F69991"/>
          </w:pPr>
          <w:r w:rsidRPr="00495014">
            <w:t>If needed, what will be your sales approach?  Will there be full-time commissioned sales people, contract sales, or another approach?</w:t>
          </w:r>
        </w:p>
      </w:docPartBody>
    </w:docPart>
    <w:docPart>
      <w:docPartPr>
        <w:name w:val="0F75F6980E1246489F5BD53138C561F9"/>
        <w:category>
          <w:name w:val="General"/>
          <w:gallery w:val="placeholder"/>
        </w:category>
        <w:types>
          <w:type w:val="bbPlcHdr"/>
        </w:types>
        <w:behaviors>
          <w:behavior w:val="content"/>
        </w:behaviors>
        <w:guid w:val="{31528E3C-DDC7-0F4B-A644-029C4E062CFF}"/>
      </w:docPartPr>
      <w:docPartBody>
        <w:p w:rsidR="00520FF7" w:rsidRDefault="00192345">
          <w:pPr>
            <w:pStyle w:val="0F75F6980E1246489F5BD53138C561F9"/>
          </w:pPr>
          <w:r w:rsidRPr="00495014">
            <w:t>FINANCIAL PLAN</w:t>
          </w:r>
        </w:p>
      </w:docPartBody>
    </w:docPart>
    <w:docPart>
      <w:docPartPr>
        <w:name w:val="D99018731F3A6746AB4E67C34F4E18FC"/>
        <w:category>
          <w:name w:val="General"/>
          <w:gallery w:val="placeholder"/>
        </w:category>
        <w:types>
          <w:type w:val="bbPlcHdr"/>
        </w:types>
        <w:behaviors>
          <w:behavior w:val="content"/>
        </w:behaviors>
        <w:guid w:val="{6EB95ABA-07A7-DC41-B0F9-4F2A2BE80A83}"/>
      </w:docPartPr>
      <w:docPartBody>
        <w:p w:rsidR="00192345" w:rsidRPr="00495014" w:rsidRDefault="00192345" w:rsidP="0011677C">
          <w:r w:rsidRPr="00495014">
            <w:t xml:space="preserve">Creating a financial plan is where all of the business planning comes together. Up to this point you have identified the target market and target customers, along with pricing. These items along with your assumptions, will help you estimate your sales forecast. The other side of the business will be what expenses you expect to incur. This is important on an ongoing basis to see when you are profitable. It is also important as you start your business, to know what expenses you will need to fund before customer sales or the cash they generate is received. </w:t>
          </w:r>
        </w:p>
        <w:p w:rsidR="00520FF7" w:rsidRDefault="00192345">
          <w:pPr>
            <w:pStyle w:val="D99018731F3A6746AB4E67C34F4E18FC"/>
          </w:pPr>
          <w:r w:rsidRPr="00495014">
            <w:t>At a minimum, this section should include your estimated Start-Up Costs and Projected Profit and Loss, along with a summary of the assumptions you are making with these projections. Assumptions should include initial and ongoing sales, along with the timing of these in flows.</w:t>
          </w:r>
        </w:p>
      </w:docPartBody>
    </w:docPart>
    <w:docPart>
      <w:docPartPr>
        <w:name w:val="E43AC9669DC8E24586C178AC538DDB8B"/>
        <w:category>
          <w:name w:val="General"/>
          <w:gallery w:val="placeholder"/>
        </w:category>
        <w:types>
          <w:type w:val="bbPlcHdr"/>
        </w:types>
        <w:behaviors>
          <w:behavior w:val="content"/>
        </w:behaviors>
        <w:guid w:val="{BC1D0F2C-8AA5-E44F-859C-7A8C40F95537}"/>
      </w:docPartPr>
      <w:docPartBody>
        <w:p w:rsidR="00520FF7" w:rsidRDefault="00192345">
          <w:pPr>
            <w:pStyle w:val="E43AC9669DC8E24586C178AC538DDB8B"/>
          </w:pPr>
          <w:r w:rsidRPr="00495014">
            <w:t xml:space="preserve">Here is how you set up your financial plan: </w:t>
          </w:r>
        </w:p>
      </w:docPartBody>
    </w:docPart>
    <w:docPart>
      <w:docPartPr>
        <w:name w:val="0E2F948F034632459497D969BC81D0F9"/>
        <w:category>
          <w:name w:val="General"/>
          <w:gallery w:val="placeholder"/>
        </w:category>
        <w:types>
          <w:type w:val="bbPlcHdr"/>
        </w:types>
        <w:behaviors>
          <w:behavior w:val="content"/>
        </w:behaviors>
        <w:guid w:val="{B7B8A0D2-7CD1-D740-910E-4021FFB41B37}"/>
      </w:docPartPr>
      <w:docPartBody>
        <w:p w:rsidR="00520FF7" w:rsidRDefault="00192345" w:rsidP="00192345">
          <w:pPr>
            <w:pStyle w:val="0E2F948F034632459497D969BC81D0F91"/>
          </w:pPr>
          <w:r w:rsidRPr="00DF21FF">
            <w:rPr>
              <w:rStyle w:val="Strong"/>
            </w:rPr>
            <w:t>Projected Start-Up Costs:</w:t>
          </w:r>
        </w:p>
      </w:docPartBody>
    </w:docPart>
    <w:docPart>
      <w:docPartPr>
        <w:name w:val="16A684CE5C66184BB0C8883A56BF1505"/>
        <w:category>
          <w:name w:val="General"/>
          <w:gallery w:val="placeholder"/>
        </w:category>
        <w:types>
          <w:type w:val="bbPlcHdr"/>
        </w:types>
        <w:behaviors>
          <w:behavior w:val="content"/>
        </w:behaviors>
        <w:guid w:val="{2D798DB4-C5C6-A64A-BF6F-91B7244E2C17}"/>
      </w:docPartPr>
      <w:docPartBody>
        <w:p w:rsidR="00520FF7" w:rsidRDefault="00192345">
          <w:pPr>
            <w:pStyle w:val="16A684CE5C66184BB0C8883A56BF1505"/>
          </w:pPr>
          <w:r w:rsidRPr="00DF21FF">
            <w:t>What do you need to spend to get started? The table below shows a sample of ongoing and one-time cost items that you might need to open your business. Many businesses are paid on credit over time and don’t have cash coming in immediately. It is important to estimate when cash will begin to flow into the company by making assumptions about how many months of recurring items, in addition to one-time expense</w:t>
          </w:r>
          <w:r>
            <w:t>s</w:t>
          </w:r>
          <w:r w:rsidRPr="00DF21FF">
            <w:t>, you will have to fund out of savings or an initial investment. There is a blank table in the Appendix for you to complete your own start-up cost projections.</w:t>
          </w:r>
        </w:p>
      </w:docPartBody>
    </w:docPart>
    <w:docPart>
      <w:docPartPr>
        <w:name w:val="89DCB3D7840E244ABC04087A5C1024F4"/>
        <w:category>
          <w:name w:val="General"/>
          <w:gallery w:val="placeholder"/>
        </w:category>
        <w:types>
          <w:type w:val="bbPlcHdr"/>
        </w:types>
        <w:behaviors>
          <w:behavior w:val="content"/>
        </w:behaviors>
        <w:guid w:val="{26E23856-5AEF-1E45-B814-C37A168B17F4}"/>
      </w:docPartPr>
      <w:docPartBody>
        <w:p w:rsidR="00520FF7" w:rsidRDefault="00192345" w:rsidP="00192345">
          <w:pPr>
            <w:pStyle w:val="89DCB3D7840E244ABC04087A5C1024F41"/>
          </w:pPr>
          <w:r w:rsidRPr="00DF21FF">
            <w:rPr>
              <w:rStyle w:val="Strong"/>
            </w:rPr>
            <w:t>Actual Budget:</w:t>
          </w:r>
        </w:p>
      </w:docPartBody>
    </w:docPart>
    <w:docPart>
      <w:docPartPr>
        <w:name w:val="155EBDF1FB41D347BF87A0C9EB959821"/>
        <w:category>
          <w:name w:val="General"/>
          <w:gallery w:val="placeholder"/>
        </w:category>
        <w:types>
          <w:type w:val="bbPlcHdr"/>
        </w:types>
        <w:behaviors>
          <w:behavior w:val="content"/>
        </w:behaviors>
        <w:guid w:val="{18898135-CD3A-8F4A-BAF7-8B5FA3DD6AF5}"/>
      </w:docPartPr>
      <w:docPartBody>
        <w:p w:rsidR="00520FF7" w:rsidRDefault="00192345">
          <w:pPr>
            <w:pStyle w:val="155EBDF1FB41D347BF87A0C9EB959821"/>
          </w:pPr>
          <w:r w:rsidRPr="00DF21FF">
            <w:t>What are you able to spend? If you have a little extra in your budget, this plan can include equipment or staffing that you would like to have.</w:t>
          </w:r>
        </w:p>
      </w:docPartBody>
    </w:docPart>
    <w:docPart>
      <w:docPartPr>
        <w:name w:val="CC6E3511BEF7C34685CA98BF431856CE"/>
        <w:category>
          <w:name w:val="General"/>
          <w:gallery w:val="placeholder"/>
        </w:category>
        <w:types>
          <w:type w:val="bbPlcHdr"/>
        </w:types>
        <w:behaviors>
          <w:behavior w:val="content"/>
        </w:behaviors>
        <w:guid w:val="{EFEC381F-279E-444A-9EB1-47D210EABC45}"/>
      </w:docPartPr>
      <w:docPartBody>
        <w:p w:rsidR="00520FF7" w:rsidRDefault="00192345" w:rsidP="00192345">
          <w:pPr>
            <w:pStyle w:val="CC6E3511BEF7C34685CA98BF431856CE1"/>
          </w:pPr>
          <w:r w:rsidRPr="00DF21FF">
            <w:rPr>
              <w:rStyle w:val="Strong"/>
            </w:rPr>
            <w:t>Projected Profit/Loss:</w:t>
          </w:r>
        </w:p>
      </w:docPartBody>
    </w:docPart>
    <w:docPart>
      <w:docPartPr>
        <w:name w:val="BD669BBD667F0D458F55FFB5D7EF9A41"/>
        <w:category>
          <w:name w:val="General"/>
          <w:gallery w:val="placeholder"/>
        </w:category>
        <w:types>
          <w:type w:val="bbPlcHdr"/>
        </w:types>
        <w:behaviors>
          <w:behavior w:val="content"/>
        </w:behaviors>
        <w:guid w:val="{D6BC000E-9AC1-F24E-BA8E-FB10C79A446A}"/>
      </w:docPartPr>
      <w:docPartBody>
        <w:p w:rsidR="00520FF7" w:rsidRDefault="00192345">
          <w:pPr>
            <w:pStyle w:val="BD669BBD667F0D458F55FFB5D7EF9A41"/>
          </w:pPr>
          <w:r w:rsidRPr="00DF21FF">
            <w:t>This helps you determine where you can be more lean and where you can allot your profits for upgrades once your business becomes profitable.</w:t>
          </w:r>
        </w:p>
      </w:docPartBody>
    </w:docPart>
    <w:docPart>
      <w:docPartPr>
        <w:name w:val="1424188BCBD79D40BEC8AB8C1E00570C"/>
        <w:category>
          <w:name w:val="General"/>
          <w:gallery w:val="placeholder"/>
        </w:category>
        <w:types>
          <w:type w:val="bbPlcHdr"/>
        </w:types>
        <w:behaviors>
          <w:behavior w:val="content"/>
        </w:behaviors>
        <w:guid w:val="{E4AAC3D7-14F5-3045-8D59-B083DBE52832}"/>
      </w:docPartPr>
      <w:docPartBody>
        <w:p w:rsidR="00520FF7" w:rsidRDefault="00192345" w:rsidP="00192345">
          <w:pPr>
            <w:pStyle w:val="1424188BCBD79D40BEC8AB8C1E00570C1"/>
          </w:pPr>
          <w:r w:rsidRPr="00DF21FF">
            <w:rPr>
              <w:rStyle w:val="Strong"/>
            </w:rPr>
            <w:t>Choose your experts, financial and administrative setup, and credentialing:</w:t>
          </w:r>
        </w:p>
      </w:docPartBody>
    </w:docPart>
    <w:docPart>
      <w:docPartPr>
        <w:name w:val="D9CE8960E1FADC419FF185561979E218"/>
        <w:category>
          <w:name w:val="General"/>
          <w:gallery w:val="placeholder"/>
        </w:category>
        <w:types>
          <w:type w:val="bbPlcHdr"/>
        </w:types>
        <w:behaviors>
          <w:behavior w:val="content"/>
        </w:behaviors>
        <w:guid w:val="{88DF3149-3B4E-ED4F-8D26-11F6F2F5C20D}"/>
      </w:docPartPr>
      <w:docPartBody>
        <w:p w:rsidR="00520FF7" w:rsidRDefault="00192345">
          <w:pPr>
            <w:pStyle w:val="D9CE8960E1FADC419FF185561979E218"/>
          </w:pPr>
          <w:r w:rsidRPr="00DF21FF">
            <w:t>There are three people who will be invaluable in guiding you through your practice set up: your tax accountant/advisor, a legal advisor, and a practice start-up consultant. These experts will help you:</w:t>
          </w:r>
        </w:p>
      </w:docPartBody>
    </w:docPart>
    <w:docPart>
      <w:docPartPr>
        <w:name w:val="B24E1024D3A7E5448E8CC74BC883D490"/>
        <w:category>
          <w:name w:val="General"/>
          <w:gallery w:val="placeholder"/>
        </w:category>
        <w:types>
          <w:type w:val="bbPlcHdr"/>
        </w:types>
        <w:behaviors>
          <w:behavior w:val="content"/>
        </w:behaviors>
        <w:guid w:val="{00EF8ED0-D830-9D4C-8AE3-5B5078C8EA7A}"/>
      </w:docPartPr>
      <w:docPartBody>
        <w:p w:rsidR="00192345" w:rsidRPr="00DF21FF" w:rsidRDefault="00192345" w:rsidP="00192345">
          <w:pPr>
            <w:pStyle w:val="ListNumber2"/>
          </w:pPr>
          <w:r w:rsidRPr="00DF21FF">
            <w:t>Get your payer credentialing done properly</w:t>
          </w:r>
        </w:p>
        <w:p w:rsidR="00192345" w:rsidRPr="00DF21FF" w:rsidRDefault="00192345" w:rsidP="00192345">
          <w:pPr>
            <w:pStyle w:val="ListNumber2"/>
          </w:pPr>
          <w:r w:rsidRPr="00DF21FF">
            <w:t>Set up, plan and help you execute your marketing</w:t>
          </w:r>
        </w:p>
        <w:p w:rsidR="00192345" w:rsidRPr="00DF21FF" w:rsidRDefault="00192345" w:rsidP="00192345">
          <w:pPr>
            <w:pStyle w:val="ListNumber2"/>
          </w:pPr>
          <w:r w:rsidRPr="00DF21FF">
            <w:t>Serve as a single point of contact for you, vendors and project managers</w:t>
          </w:r>
        </w:p>
        <w:p w:rsidR="00192345" w:rsidRPr="00DF21FF" w:rsidRDefault="00192345" w:rsidP="00192345">
          <w:pPr>
            <w:pStyle w:val="ListNumber2"/>
          </w:pPr>
          <w:r w:rsidRPr="00DF21FF">
            <w:t>Negotiate with vendors</w:t>
          </w:r>
        </w:p>
        <w:p w:rsidR="00520FF7" w:rsidRDefault="00192345">
          <w:pPr>
            <w:pStyle w:val="B24E1024D3A7E5448E8CC74BC883D490"/>
          </w:pPr>
          <w:r w:rsidRPr="00DF21FF">
            <w:t>Hire and train staff</w:t>
          </w:r>
        </w:p>
      </w:docPartBody>
    </w:docPart>
    <w:docPart>
      <w:docPartPr>
        <w:name w:val="F94D76EE5FDF17499796E481DABAEC72"/>
        <w:category>
          <w:name w:val="General"/>
          <w:gallery w:val="placeholder"/>
        </w:category>
        <w:types>
          <w:type w:val="bbPlcHdr"/>
        </w:types>
        <w:behaviors>
          <w:behavior w:val="content"/>
        </w:behaviors>
        <w:guid w:val="{A98EF4DE-F9C4-F541-805C-AA9772606BFA}"/>
      </w:docPartPr>
      <w:docPartBody>
        <w:p w:rsidR="00520FF7" w:rsidRDefault="00192345">
          <w:pPr>
            <w:pStyle w:val="F94D76EE5FDF17499796E481DABAEC72"/>
          </w:pPr>
          <w:r w:rsidRPr="005235DF">
            <w:t>START-UP COSTS – MEDICAL OFFICE</w:t>
          </w:r>
        </w:p>
      </w:docPartBody>
    </w:docPart>
    <w:docPart>
      <w:docPartPr>
        <w:name w:val="38A94C3F29A7844A8B76DC28A6B53B53"/>
        <w:category>
          <w:name w:val="General"/>
          <w:gallery w:val="placeholder"/>
        </w:category>
        <w:types>
          <w:type w:val="bbPlcHdr"/>
        </w:types>
        <w:behaviors>
          <w:behavior w:val="content"/>
        </w:behaviors>
        <w:guid w:val="{1B2BB455-69CE-1443-A9DE-A79C9A7014E1}"/>
      </w:docPartPr>
      <w:docPartBody>
        <w:p w:rsidR="00520FF7" w:rsidRDefault="00192345">
          <w:pPr>
            <w:pStyle w:val="38A94C3F29A7844A8B76DC28A6B53B53"/>
          </w:pPr>
          <w:r w:rsidRPr="005235DF">
            <w:t>COST ITEMS</w:t>
          </w:r>
        </w:p>
      </w:docPartBody>
    </w:docPart>
    <w:docPart>
      <w:docPartPr>
        <w:name w:val="5CB2078AA79C914C8DF377DD131C4174"/>
        <w:category>
          <w:name w:val="General"/>
          <w:gallery w:val="placeholder"/>
        </w:category>
        <w:types>
          <w:type w:val="bbPlcHdr"/>
        </w:types>
        <w:behaviors>
          <w:behavior w:val="content"/>
        </w:behaviors>
        <w:guid w:val="{7E147395-5F7D-3741-83F1-579C008BF868}"/>
      </w:docPartPr>
      <w:docPartBody>
        <w:p w:rsidR="00520FF7" w:rsidRDefault="00192345">
          <w:pPr>
            <w:pStyle w:val="5CB2078AA79C914C8DF377DD131C4174"/>
          </w:pPr>
          <w:r w:rsidRPr="005235DF">
            <w:t>DATE DUE</w:t>
          </w:r>
        </w:p>
      </w:docPartBody>
    </w:docPart>
    <w:docPart>
      <w:docPartPr>
        <w:name w:val="F8FB6EBF3BB567498C77721510725A46"/>
        <w:category>
          <w:name w:val="General"/>
          <w:gallery w:val="placeholder"/>
        </w:category>
        <w:types>
          <w:type w:val="bbPlcHdr"/>
        </w:types>
        <w:behaviors>
          <w:behavior w:val="content"/>
        </w:behaviors>
        <w:guid w:val="{B9A809CC-A1F7-4A44-BDD5-A3C8D30B27BC}"/>
      </w:docPartPr>
      <w:docPartBody>
        <w:p w:rsidR="00520FF7" w:rsidRDefault="00192345">
          <w:pPr>
            <w:pStyle w:val="F8FB6EBF3BB567498C77721510725A46"/>
          </w:pPr>
          <w:r w:rsidRPr="005235DF">
            <w:t>BUDGET</w:t>
          </w:r>
        </w:p>
      </w:docPartBody>
    </w:docPart>
    <w:docPart>
      <w:docPartPr>
        <w:name w:val="C28C5E76A283284DA505EF7392CC9F5F"/>
        <w:category>
          <w:name w:val="General"/>
          <w:gallery w:val="placeholder"/>
        </w:category>
        <w:types>
          <w:type w:val="bbPlcHdr"/>
        </w:types>
        <w:behaviors>
          <w:behavior w:val="content"/>
        </w:behaviors>
        <w:guid w:val="{4A3ADD11-3B10-C645-86EE-D2A98DD033CB}"/>
      </w:docPartPr>
      <w:docPartBody>
        <w:p w:rsidR="00520FF7" w:rsidRDefault="00192345">
          <w:pPr>
            <w:pStyle w:val="C28C5E76A283284DA505EF7392CC9F5F"/>
          </w:pPr>
          <w:r w:rsidRPr="005235DF">
            <w:t>ACTUAL</w:t>
          </w:r>
        </w:p>
      </w:docPartBody>
    </w:docPart>
    <w:docPart>
      <w:docPartPr>
        <w:name w:val="557D975808B59046B34BF68141FAB3E3"/>
        <w:category>
          <w:name w:val="General"/>
          <w:gallery w:val="placeholder"/>
        </w:category>
        <w:types>
          <w:type w:val="bbPlcHdr"/>
        </w:types>
        <w:behaviors>
          <w:behavior w:val="content"/>
        </w:behaviors>
        <w:guid w:val="{C2E9AD58-DC04-0049-834E-515E127D4CB5}"/>
      </w:docPartPr>
      <w:docPartBody>
        <w:p w:rsidR="00520FF7" w:rsidRDefault="00192345">
          <w:pPr>
            <w:pStyle w:val="557D975808B59046B34BF68141FAB3E3"/>
          </w:pPr>
          <w:r w:rsidRPr="005235DF">
            <w:t>UNDER/UNDER</w:t>
          </w:r>
        </w:p>
      </w:docPartBody>
    </w:docPart>
    <w:docPart>
      <w:docPartPr>
        <w:name w:val="AA458E76A80FCC4D8C88B2A4A301C29A"/>
        <w:category>
          <w:name w:val="General"/>
          <w:gallery w:val="placeholder"/>
        </w:category>
        <w:types>
          <w:type w:val="bbPlcHdr"/>
        </w:types>
        <w:behaviors>
          <w:behavior w:val="content"/>
        </w:behaviors>
        <w:guid w:val="{90461966-4ACC-4E48-8600-6B8CFD84D81A}"/>
      </w:docPartPr>
      <w:docPartBody>
        <w:p w:rsidR="00520FF7" w:rsidRDefault="00192345" w:rsidP="003D6FD2">
          <w:pPr>
            <w:pStyle w:val="AA458E76A80FCC4D8C88B2A4A301C29A3"/>
          </w:pPr>
          <w:r w:rsidRPr="005235DF">
            <w:t>ADMINISTRATIVE/GENERAL</w:t>
          </w:r>
        </w:p>
      </w:docPartBody>
    </w:docPart>
    <w:docPart>
      <w:docPartPr>
        <w:name w:val="BB8096F1C8D84742A53B3E0D2CDFC1D8"/>
        <w:category>
          <w:name w:val="General"/>
          <w:gallery w:val="placeholder"/>
        </w:category>
        <w:types>
          <w:type w:val="bbPlcHdr"/>
        </w:types>
        <w:behaviors>
          <w:behavior w:val="content"/>
        </w:behaviors>
        <w:guid w:val="{2684DB7D-679E-7E48-A247-E6AC8C373E8D}"/>
      </w:docPartPr>
      <w:docPartBody>
        <w:p w:rsidR="00520FF7" w:rsidRDefault="00192345">
          <w:pPr>
            <w:pStyle w:val="BB8096F1C8D84742A53B3E0D2CDFC1D8"/>
          </w:pPr>
          <w:r w:rsidRPr="005235DF">
            <w:t>Licenses/Registration</w:t>
          </w:r>
        </w:p>
      </w:docPartBody>
    </w:docPart>
    <w:docPart>
      <w:docPartPr>
        <w:name w:val="8AED082A8692344C89FA7AD8ACA2627E"/>
        <w:category>
          <w:name w:val="General"/>
          <w:gallery w:val="placeholder"/>
        </w:category>
        <w:types>
          <w:type w:val="bbPlcHdr"/>
        </w:types>
        <w:behaviors>
          <w:behavior w:val="content"/>
        </w:behaviors>
        <w:guid w:val="{C43E2EC0-526A-F441-92A8-2D5648DF6225}"/>
      </w:docPartPr>
      <w:docPartBody>
        <w:p w:rsidR="00520FF7" w:rsidRDefault="00192345" w:rsidP="003D6FD2">
          <w:pPr>
            <w:pStyle w:val="8AED082A8692344C89FA7AD8ACA2627E3"/>
          </w:pPr>
          <w:r w:rsidRPr="005235DF">
            <w:t>$750</w:t>
          </w:r>
        </w:p>
      </w:docPartBody>
    </w:docPart>
    <w:docPart>
      <w:docPartPr>
        <w:name w:val="6E4D65B025BC7646B0E891E8F7446245"/>
        <w:category>
          <w:name w:val="General"/>
          <w:gallery w:val="placeholder"/>
        </w:category>
        <w:types>
          <w:type w:val="bbPlcHdr"/>
        </w:types>
        <w:behaviors>
          <w:behavior w:val="content"/>
        </w:behaviors>
        <w:guid w:val="{D6B2C5FB-7752-474C-9B2C-5FADA7E58BD4}"/>
      </w:docPartPr>
      <w:docPartBody>
        <w:p w:rsidR="00520FF7" w:rsidRDefault="00192345">
          <w:pPr>
            <w:pStyle w:val="6E4D65B025BC7646B0E891E8F7446245"/>
          </w:pPr>
          <w:r w:rsidRPr="005235DF">
            <w:t>Permits</w:t>
          </w:r>
        </w:p>
      </w:docPartBody>
    </w:docPart>
    <w:docPart>
      <w:docPartPr>
        <w:name w:val="93971EB445193143AEB6C25626A8D469"/>
        <w:category>
          <w:name w:val="General"/>
          <w:gallery w:val="placeholder"/>
        </w:category>
        <w:types>
          <w:type w:val="bbPlcHdr"/>
        </w:types>
        <w:behaviors>
          <w:behavior w:val="content"/>
        </w:behaviors>
        <w:guid w:val="{6A79026E-9958-574E-8CA5-174ABE4A1C9E}"/>
      </w:docPartPr>
      <w:docPartBody>
        <w:p w:rsidR="00520FF7" w:rsidRDefault="00192345" w:rsidP="003D6FD2">
          <w:pPr>
            <w:pStyle w:val="93971EB445193143AEB6C25626A8D4693"/>
          </w:pPr>
          <w:r w:rsidRPr="005235DF">
            <w:t>$1,500</w:t>
          </w:r>
        </w:p>
      </w:docPartBody>
    </w:docPart>
    <w:docPart>
      <w:docPartPr>
        <w:name w:val="B4FC9E66E313B149855B4DEFCBE7829E"/>
        <w:category>
          <w:name w:val="General"/>
          <w:gallery w:val="placeholder"/>
        </w:category>
        <w:types>
          <w:type w:val="bbPlcHdr"/>
        </w:types>
        <w:behaviors>
          <w:behavior w:val="content"/>
        </w:behaviors>
        <w:guid w:val="{8A4A716F-7506-D24A-AE6F-F486964A8DBD}"/>
      </w:docPartPr>
      <w:docPartBody>
        <w:p w:rsidR="00520FF7" w:rsidRDefault="00192345">
          <w:pPr>
            <w:pStyle w:val="B4FC9E66E313B149855B4DEFCBE7829E"/>
          </w:pPr>
          <w:r w:rsidRPr="005235DF">
            <w:t>Insurance</w:t>
          </w:r>
        </w:p>
      </w:docPartBody>
    </w:docPart>
    <w:docPart>
      <w:docPartPr>
        <w:name w:val="771EC4BDC5F8F44A8C2D6B23168931CF"/>
        <w:category>
          <w:name w:val="General"/>
          <w:gallery w:val="placeholder"/>
        </w:category>
        <w:types>
          <w:type w:val="bbPlcHdr"/>
        </w:types>
        <w:behaviors>
          <w:behavior w:val="content"/>
        </w:behaviors>
        <w:guid w:val="{1DE5555C-F397-014D-83B6-D2C19184CBC8}"/>
      </w:docPartPr>
      <w:docPartBody>
        <w:p w:rsidR="00520FF7" w:rsidRDefault="00192345" w:rsidP="003D6FD2">
          <w:pPr>
            <w:pStyle w:val="771EC4BDC5F8F44A8C2D6B23168931CF3"/>
          </w:pPr>
          <w:r w:rsidRPr="005235DF">
            <w:t>$3,400</w:t>
          </w:r>
        </w:p>
      </w:docPartBody>
    </w:docPart>
    <w:docPart>
      <w:docPartPr>
        <w:name w:val="E6E2765F17255A409BCF0A58C6C8F8EF"/>
        <w:category>
          <w:name w:val="General"/>
          <w:gallery w:val="placeholder"/>
        </w:category>
        <w:types>
          <w:type w:val="bbPlcHdr"/>
        </w:types>
        <w:behaviors>
          <w:behavior w:val="content"/>
        </w:behaviors>
        <w:guid w:val="{F7B2C973-8417-8240-9349-D340B5BDFA94}"/>
      </w:docPartPr>
      <w:docPartBody>
        <w:p w:rsidR="00520FF7" w:rsidRDefault="00192345">
          <w:pPr>
            <w:pStyle w:val="E6E2765F17255A409BCF0A58C6C8F8EF"/>
          </w:pPr>
          <w:r w:rsidRPr="005235DF">
            <w:t>Legal</w:t>
          </w:r>
        </w:p>
      </w:docPartBody>
    </w:docPart>
    <w:docPart>
      <w:docPartPr>
        <w:name w:val="1F0C366EDBFDD24D99845ED771D0CA27"/>
        <w:category>
          <w:name w:val="General"/>
          <w:gallery w:val="placeholder"/>
        </w:category>
        <w:types>
          <w:type w:val="bbPlcHdr"/>
        </w:types>
        <w:behaviors>
          <w:behavior w:val="content"/>
        </w:behaviors>
        <w:guid w:val="{6AA765D8-4C93-AB4B-BA1D-DD9DE1B1E36F}"/>
      </w:docPartPr>
      <w:docPartBody>
        <w:p w:rsidR="00520FF7" w:rsidRDefault="00192345" w:rsidP="003D6FD2">
          <w:pPr>
            <w:pStyle w:val="1F0C366EDBFDD24D99845ED771D0CA273"/>
          </w:pPr>
          <w:r w:rsidRPr="005235DF">
            <w:t>$300</w:t>
          </w:r>
        </w:p>
      </w:docPartBody>
    </w:docPart>
    <w:docPart>
      <w:docPartPr>
        <w:name w:val="619DACBA8CAE374C9361347F13BEFD78"/>
        <w:category>
          <w:name w:val="General"/>
          <w:gallery w:val="placeholder"/>
        </w:category>
        <w:types>
          <w:type w:val="bbPlcHdr"/>
        </w:types>
        <w:behaviors>
          <w:behavior w:val="content"/>
        </w:behaviors>
        <w:guid w:val="{3F429618-B062-A541-9134-A36FCBC96D67}"/>
      </w:docPartPr>
      <w:docPartBody>
        <w:p w:rsidR="00520FF7" w:rsidRDefault="00192345">
          <w:pPr>
            <w:pStyle w:val="619DACBA8CAE374C9361347F13BEFD78"/>
          </w:pPr>
          <w:r w:rsidRPr="005235DF">
            <w:t>Business Consultant</w:t>
          </w:r>
        </w:p>
      </w:docPartBody>
    </w:docPart>
    <w:docPart>
      <w:docPartPr>
        <w:name w:val="B908712595686D46813162C310B3D217"/>
        <w:category>
          <w:name w:val="General"/>
          <w:gallery w:val="placeholder"/>
        </w:category>
        <w:types>
          <w:type w:val="bbPlcHdr"/>
        </w:types>
        <w:behaviors>
          <w:behavior w:val="content"/>
        </w:behaviors>
        <w:guid w:val="{ADE34288-1EFA-554A-B7B5-6BAF14051561}"/>
      </w:docPartPr>
      <w:docPartBody>
        <w:p w:rsidR="00520FF7" w:rsidRDefault="00192345" w:rsidP="003D6FD2">
          <w:pPr>
            <w:pStyle w:val="B908712595686D46813162C310B3D2173"/>
          </w:pPr>
          <w:r w:rsidRPr="005235DF">
            <w:t>$2,500</w:t>
          </w:r>
        </w:p>
      </w:docPartBody>
    </w:docPart>
    <w:docPart>
      <w:docPartPr>
        <w:name w:val="725CE04484F8304B905ABDB32E5560A6"/>
        <w:category>
          <w:name w:val="General"/>
          <w:gallery w:val="placeholder"/>
        </w:category>
        <w:types>
          <w:type w:val="bbPlcHdr"/>
        </w:types>
        <w:behaviors>
          <w:behavior w:val="content"/>
        </w:behaviors>
        <w:guid w:val="{D11962FA-E352-7B42-A0CE-FE55A1AC4578}"/>
      </w:docPartPr>
      <w:docPartBody>
        <w:p w:rsidR="00520FF7" w:rsidRDefault="00192345">
          <w:pPr>
            <w:pStyle w:val="725CE04484F8304B905ABDB32E5560A6"/>
          </w:pPr>
          <w:r w:rsidRPr="005235DF">
            <w:t>Training</w:t>
          </w:r>
        </w:p>
      </w:docPartBody>
    </w:docPart>
    <w:docPart>
      <w:docPartPr>
        <w:name w:val="8EC21B8D3F387947B7CFC75C0AE7E0A8"/>
        <w:category>
          <w:name w:val="General"/>
          <w:gallery w:val="placeholder"/>
        </w:category>
        <w:types>
          <w:type w:val="bbPlcHdr"/>
        </w:types>
        <w:behaviors>
          <w:behavior w:val="content"/>
        </w:behaviors>
        <w:guid w:val="{FDC6F064-B33D-6847-A9C8-EC2546229A0D}"/>
      </w:docPartPr>
      <w:docPartBody>
        <w:p w:rsidR="00520FF7" w:rsidRDefault="00192345" w:rsidP="003D6FD2">
          <w:pPr>
            <w:pStyle w:val="8EC21B8D3F387947B7CFC75C0AE7E0A83"/>
          </w:pPr>
          <w:r w:rsidRPr="005235DF">
            <w:t>$2,000</w:t>
          </w:r>
        </w:p>
      </w:docPartBody>
    </w:docPart>
    <w:docPart>
      <w:docPartPr>
        <w:name w:val="0E68B449C448874C8404950E75055861"/>
        <w:category>
          <w:name w:val="General"/>
          <w:gallery w:val="placeholder"/>
        </w:category>
        <w:types>
          <w:type w:val="bbPlcHdr"/>
        </w:types>
        <w:behaviors>
          <w:behavior w:val="content"/>
        </w:behaviors>
        <w:guid w:val="{A4FD9B62-1781-D344-9731-7391F3D21056}"/>
      </w:docPartPr>
      <w:docPartBody>
        <w:p w:rsidR="00520FF7" w:rsidRDefault="00192345">
          <w:pPr>
            <w:pStyle w:val="0E68B449C448874C8404950E75055861"/>
          </w:pPr>
          <w:r w:rsidRPr="005235DF">
            <w:t>Software (General)</w:t>
          </w:r>
        </w:p>
      </w:docPartBody>
    </w:docPart>
    <w:docPart>
      <w:docPartPr>
        <w:name w:val="5CACA4D654A07749A98A45981B918B1C"/>
        <w:category>
          <w:name w:val="General"/>
          <w:gallery w:val="placeholder"/>
        </w:category>
        <w:types>
          <w:type w:val="bbPlcHdr"/>
        </w:types>
        <w:behaviors>
          <w:behavior w:val="content"/>
        </w:behaviors>
        <w:guid w:val="{F46B983E-69C5-DF41-A0F6-8CBC4981F5BF}"/>
      </w:docPartPr>
      <w:docPartBody>
        <w:p w:rsidR="00520FF7" w:rsidRDefault="00192345" w:rsidP="003D6FD2">
          <w:pPr>
            <w:pStyle w:val="5CACA4D654A07749A98A45981B918B1C3"/>
          </w:pPr>
          <w:r w:rsidRPr="005235DF">
            <w:t>$500</w:t>
          </w:r>
        </w:p>
      </w:docPartBody>
    </w:docPart>
    <w:docPart>
      <w:docPartPr>
        <w:name w:val="D48A966EFCA5D54FBD28400AC2D7C028"/>
        <w:category>
          <w:name w:val="General"/>
          <w:gallery w:val="placeholder"/>
        </w:category>
        <w:types>
          <w:type w:val="bbPlcHdr"/>
        </w:types>
        <w:behaviors>
          <w:behavior w:val="content"/>
        </w:behaviors>
        <w:guid w:val="{65217366-AF59-A74B-8F90-973D325312B7}"/>
      </w:docPartPr>
      <w:docPartBody>
        <w:p w:rsidR="00520FF7" w:rsidRDefault="00192345">
          <w:pPr>
            <w:pStyle w:val="D48A966EFCA5D54FBD28400AC2D7C028"/>
          </w:pPr>
          <w:r w:rsidRPr="005235DF">
            <w:t>Miscellaneous</w:t>
          </w:r>
        </w:p>
      </w:docPartBody>
    </w:docPart>
    <w:docPart>
      <w:docPartPr>
        <w:name w:val="35EDD1F8A94F3048B537AFA1EA398E24"/>
        <w:category>
          <w:name w:val="General"/>
          <w:gallery w:val="placeholder"/>
        </w:category>
        <w:types>
          <w:type w:val="bbPlcHdr"/>
        </w:types>
        <w:behaviors>
          <w:behavior w:val="content"/>
        </w:behaviors>
        <w:guid w:val="{138FF03E-72FA-5D41-B450-C96240F0095E}"/>
      </w:docPartPr>
      <w:docPartBody>
        <w:p w:rsidR="00520FF7" w:rsidRDefault="00192345" w:rsidP="003D6FD2">
          <w:pPr>
            <w:pStyle w:val="35EDD1F8A94F3048B537AFA1EA398E243"/>
          </w:pPr>
          <w:r w:rsidRPr="005235DF">
            <w:t>LOCATION/OFFICE</w:t>
          </w:r>
        </w:p>
      </w:docPartBody>
    </w:docPart>
    <w:docPart>
      <w:docPartPr>
        <w:name w:val="7AD9586546D7194397C46D9B850E95A3"/>
        <w:category>
          <w:name w:val="General"/>
          <w:gallery w:val="placeholder"/>
        </w:category>
        <w:types>
          <w:type w:val="bbPlcHdr"/>
        </w:types>
        <w:behaviors>
          <w:behavior w:val="content"/>
        </w:behaviors>
        <w:guid w:val="{8205D6D7-1190-294F-813D-E089DEF46FE4}"/>
      </w:docPartPr>
      <w:docPartBody>
        <w:p w:rsidR="00520FF7" w:rsidRDefault="00192345">
          <w:pPr>
            <w:pStyle w:val="7AD9586546D7194397C46D9B850E95A3"/>
          </w:pPr>
          <w:r w:rsidRPr="005235DF">
            <w:t>Space Rental/Lease</w:t>
          </w:r>
        </w:p>
      </w:docPartBody>
    </w:docPart>
    <w:docPart>
      <w:docPartPr>
        <w:name w:val="E3DB037FD4FA4C448A365E3DCA4BA6D3"/>
        <w:category>
          <w:name w:val="General"/>
          <w:gallery w:val="placeholder"/>
        </w:category>
        <w:types>
          <w:type w:val="bbPlcHdr"/>
        </w:types>
        <w:behaviors>
          <w:behavior w:val="content"/>
        </w:behaviors>
        <w:guid w:val="{EFBE536E-FC48-CC44-9958-8BA3F766D435}"/>
      </w:docPartPr>
      <w:docPartBody>
        <w:p w:rsidR="00520FF7" w:rsidRDefault="00192345">
          <w:pPr>
            <w:pStyle w:val="E3DB037FD4FA4C448A365E3DCA4BA6D3"/>
          </w:pPr>
          <w:r w:rsidRPr="005235DF">
            <w:t>$50,000</w:t>
          </w:r>
        </w:p>
      </w:docPartBody>
    </w:docPart>
    <w:docPart>
      <w:docPartPr>
        <w:name w:val="7A2D80704EE4FF46AC17A51E8464DE25"/>
        <w:category>
          <w:name w:val="General"/>
          <w:gallery w:val="placeholder"/>
        </w:category>
        <w:types>
          <w:type w:val="bbPlcHdr"/>
        </w:types>
        <w:behaviors>
          <w:behavior w:val="content"/>
        </w:behaviors>
        <w:guid w:val="{15170447-ACD3-AE45-AE88-BBB7C5236205}"/>
      </w:docPartPr>
      <w:docPartBody>
        <w:p w:rsidR="00520FF7" w:rsidRDefault="00192345">
          <w:pPr>
            <w:pStyle w:val="7A2D80704EE4FF46AC17A51E8464DE25"/>
          </w:pPr>
          <w:r w:rsidRPr="005235DF">
            <w:t>Utility Costs</w:t>
          </w:r>
        </w:p>
      </w:docPartBody>
    </w:docPart>
    <w:docPart>
      <w:docPartPr>
        <w:name w:val="2E91185372F58340A1F088DD65E49B90"/>
        <w:category>
          <w:name w:val="General"/>
          <w:gallery w:val="placeholder"/>
        </w:category>
        <w:types>
          <w:type w:val="bbPlcHdr"/>
        </w:types>
        <w:behaviors>
          <w:behavior w:val="content"/>
        </w:behaviors>
        <w:guid w:val="{096039EF-D91D-804C-A8FE-E16F42A8F825}"/>
      </w:docPartPr>
      <w:docPartBody>
        <w:p w:rsidR="00520FF7" w:rsidRDefault="00192345">
          <w:pPr>
            <w:pStyle w:val="2E91185372F58340A1F088DD65E49B90"/>
          </w:pPr>
          <w:r w:rsidRPr="005235DF">
            <w:t>$2,500</w:t>
          </w:r>
        </w:p>
      </w:docPartBody>
    </w:docPart>
    <w:docPart>
      <w:docPartPr>
        <w:name w:val="B992B18E5F66594DBF9A4C0FDCA7892B"/>
        <w:category>
          <w:name w:val="General"/>
          <w:gallery w:val="placeholder"/>
        </w:category>
        <w:types>
          <w:type w:val="bbPlcHdr"/>
        </w:types>
        <w:behaviors>
          <w:behavior w:val="content"/>
        </w:behaviors>
        <w:guid w:val="{6CBE1362-6AFA-4644-8ABA-7C3D8810D92F}"/>
      </w:docPartPr>
      <w:docPartBody>
        <w:p w:rsidR="00520FF7" w:rsidRDefault="00192345">
          <w:pPr>
            <w:pStyle w:val="B992B18E5F66594DBF9A4C0FDCA7892B"/>
          </w:pPr>
          <w:r w:rsidRPr="005235DF">
            <w:t>Telephone Set up &amp; Annual Cost</w:t>
          </w:r>
        </w:p>
      </w:docPartBody>
    </w:docPart>
    <w:docPart>
      <w:docPartPr>
        <w:name w:val="08165F50AA300F408C54A24F2650D6D6"/>
        <w:category>
          <w:name w:val="General"/>
          <w:gallery w:val="placeholder"/>
        </w:category>
        <w:types>
          <w:type w:val="bbPlcHdr"/>
        </w:types>
        <w:behaviors>
          <w:behavior w:val="content"/>
        </w:behaviors>
        <w:guid w:val="{D5F9C50F-E578-654B-9E98-B4B2B8893118}"/>
      </w:docPartPr>
      <w:docPartBody>
        <w:p w:rsidR="00520FF7" w:rsidRDefault="00192345">
          <w:pPr>
            <w:pStyle w:val="08165F50AA300F408C54A24F2650D6D6"/>
          </w:pPr>
          <w:r w:rsidRPr="005235DF">
            <w:t>$410</w:t>
          </w:r>
        </w:p>
      </w:docPartBody>
    </w:docPart>
    <w:docPart>
      <w:docPartPr>
        <w:name w:val="CAEE56517090EE4CB33CFEB71C08113B"/>
        <w:category>
          <w:name w:val="General"/>
          <w:gallery w:val="placeholder"/>
        </w:category>
        <w:types>
          <w:type w:val="bbPlcHdr"/>
        </w:types>
        <w:behaviors>
          <w:behavior w:val="content"/>
        </w:behaviors>
        <w:guid w:val="{4FD88D65-03E5-F542-A686-2A22C3E18217}"/>
      </w:docPartPr>
      <w:docPartBody>
        <w:p w:rsidR="00520FF7" w:rsidRDefault="00192345">
          <w:pPr>
            <w:pStyle w:val="CAEE56517090EE4CB33CFEB71C08113B"/>
          </w:pPr>
          <w:r w:rsidRPr="005235DF">
            <w:t>Furniture</w:t>
          </w:r>
        </w:p>
      </w:docPartBody>
    </w:docPart>
    <w:docPart>
      <w:docPartPr>
        <w:name w:val="F2767263C9D6B642B7ECB6D6F5DCD5F0"/>
        <w:category>
          <w:name w:val="General"/>
          <w:gallery w:val="placeholder"/>
        </w:category>
        <w:types>
          <w:type w:val="bbPlcHdr"/>
        </w:types>
        <w:behaviors>
          <w:behavior w:val="content"/>
        </w:behaviors>
        <w:guid w:val="{7C48D1AD-B91F-7149-A087-12BFCBD8CED2}"/>
      </w:docPartPr>
      <w:docPartBody>
        <w:p w:rsidR="00520FF7" w:rsidRDefault="00192345">
          <w:pPr>
            <w:pStyle w:val="F2767263C9D6B642B7ECB6D6F5DCD5F0"/>
          </w:pPr>
          <w:r w:rsidRPr="005235DF">
            <w:t>$15,000</w:t>
          </w:r>
        </w:p>
      </w:docPartBody>
    </w:docPart>
    <w:docPart>
      <w:docPartPr>
        <w:name w:val="CA8AE2B14A1FB943B55D6DAC64E8B587"/>
        <w:category>
          <w:name w:val="General"/>
          <w:gallery w:val="placeholder"/>
        </w:category>
        <w:types>
          <w:type w:val="bbPlcHdr"/>
        </w:types>
        <w:behaviors>
          <w:behavior w:val="content"/>
        </w:behaviors>
        <w:guid w:val="{16DAE730-6A69-F048-995E-665050A34B9B}"/>
      </w:docPartPr>
      <w:docPartBody>
        <w:p w:rsidR="00520FF7" w:rsidRDefault="00192345">
          <w:pPr>
            <w:pStyle w:val="CA8AE2B14A1FB943B55D6DAC64E8B587"/>
          </w:pPr>
          <w:r w:rsidRPr="005235DF">
            <w:t>Medical Equipment</w:t>
          </w:r>
        </w:p>
      </w:docPartBody>
    </w:docPart>
    <w:docPart>
      <w:docPartPr>
        <w:name w:val="D9C5F60C561A30448D748B5827FB9D0E"/>
        <w:category>
          <w:name w:val="General"/>
          <w:gallery w:val="placeholder"/>
        </w:category>
        <w:types>
          <w:type w:val="bbPlcHdr"/>
        </w:types>
        <w:behaviors>
          <w:behavior w:val="content"/>
        </w:behaviors>
        <w:guid w:val="{75F41B26-84B8-0745-98E6-484CD3F14D79}"/>
      </w:docPartPr>
      <w:docPartBody>
        <w:p w:rsidR="00520FF7" w:rsidRDefault="00192345">
          <w:pPr>
            <w:pStyle w:val="D9C5F60C561A30448D748B5827FB9D0E"/>
          </w:pPr>
          <w:r w:rsidRPr="005235DF">
            <w:t>$150,000</w:t>
          </w:r>
        </w:p>
      </w:docPartBody>
    </w:docPart>
    <w:docPart>
      <w:docPartPr>
        <w:name w:val="52E83D9AC640B84D8C8CD09C17408625"/>
        <w:category>
          <w:name w:val="General"/>
          <w:gallery w:val="placeholder"/>
        </w:category>
        <w:types>
          <w:type w:val="bbPlcHdr"/>
        </w:types>
        <w:behaviors>
          <w:behavior w:val="content"/>
        </w:behaviors>
        <w:guid w:val="{F3A160AC-32E5-524E-8DAA-60DF61950FF5}"/>
      </w:docPartPr>
      <w:docPartBody>
        <w:p w:rsidR="00520FF7" w:rsidRDefault="00192345">
          <w:pPr>
            <w:pStyle w:val="52E83D9AC640B84D8C8CD09C17408625"/>
          </w:pPr>
          <w:r w:rsidRPr="005235DF">
            <w:t>Hardware</w:t>
          </w:r>
        </w:p>
      </w:docPartBody>
    </w:docPart>
    <w:docPart>
      <w:docPartPr>
        <w:name w:val="5DB97D726B0325478FBC080BCDAE479A"/>
        <w:category>
          <w:name w:val="General"/>
          <w:gallery w:val="placeholder"/>
        </w:category>
        <w:types>
          <w:type w:val="bbPlcHdr"/>
        </w:types>
        <w:behaviors>
          <w:behavior w:val="content"/>
        </w:behaviors>
        <w:guid w:val="{435D8ADD-533F-704D-9AB1-1DD28D40D0E7}"/>
      </w:docPartPr>
      <w:docPartBody>
        <w:p w:rsidR="00520FF7" w:rsidRDefault="00192345">
          <w:pPr>
            <w:pStyle w:val="5DB97D726B0325478FBC080BCDAE479A"/>
          </w:pPr>
          <w:r w:rsidRPr="005235DF">
            <w:t>$10,000</w:t>
          </w:r>
        </w:p>
      </w:docPartBody>
    </w:docPart>
    <w:docPart>
      <w:docPartPr>
        <w:name w:val="C039FA35BB92AF4997D422118A571616"/>
        <w:category>
          <w:name w:val="General"/>
          <w:gallery w:val="placeholder"/>
        </w:category>
        <w:types>
          <w:type w:val="bbPlcHdr"/>
        </w:types>
        <w:behaviors>
          <w:behavior w:val="content"/>
        </w:behaviors>
        <w:guid w:val="{57755713-829E-814E-8A44-0482342EDCE5}"/>
      </w:docPartPr>
      <w:docPartBody>
        <w:p w:rsidR="00520FF7" w:rsidRDefault="00192345">
          <w:pPr>
            <w:pStyle w:val="C039FA35BB92AF4997D422118A571616"/>
          </w:pPr>
          <w:r w:rsidRPr="005235DF">
            <w:t>Software (CRM, imaging etc.)</w:t>
          </w:r>
        </w:p>
      </w:docPartBody>
    </w:docPart>
    <w:docPart>
      <w:docPartPr>
        <w:name w:val="BCA03DB79297BE4FB12CF5439EDF83F4"/>
        <w:category>
          <w:name w:val="General"/>
          <w:gallery w:val="placeholder"/>
        </w:category>
        <w:types>
          <w:type w:val="bbPlcHdr"/>
        </w:types>
        <w:behaviors>
          <w:behavior w:val="content"/>
        </w:behaviors>
        <w:guid w:val="{5E9EB094-11BC-484E-B03E-AEDB8CAA960E}"/>
      </w:docPartPr>
      <w:docPartBody>
        <w:p w:rsidR="00520FF7" w:rsidRDefault="00192345">
          <w:pPr>
            <w:pStyle w:val="BCA03DB79297BE4FB12CF5439EDF83F4"/>
          </w:pPr>
          <w:r w:rsidRPr="005235DF">
            <w:t>$7,000</w:t>
          </w:r>
        </w:p>
      </w:docPartBody>
    </w:docPart>
    <w:docPart>
      <w:docPartPr>
        <w:name w:val="C45C0046D8247048BC061D76FDE49287"/>
        <w:category>
          <w:name w:val="General"/>
          <w:gallery w:val="placeholder"/>
        </w:category>
        <w:types>
          <w:type w:val="bbPlcHdr"/>
        </w:types>
        <w:behaviors>
          <w:behavior w:val="content"/>
        </w:behaviors>
        <w:guid w:val="{4C1BE512-7E13-204F-B412-75F09CB30891}"/>
      </w:docPartPr>
      <w:docPartBody>
        <w:p w:rsidR="00520FF7" w:rsidRDefault="00192345">
          <w:pPr>
            <w:pStyle w:val="C45C0046D8247048BC061D76FDE49287"/>
          </w:pPr>
          <w:r w:rsidRPr="005235DF">
            <w:t>Installation Fees</w:t>
          </w:r>
        </w:p>
      </w:docPartBody>
    </w:docPart>
    <w:docPart>
      <w:docPartPr>
        <w:name w:val="88501431FAD76E46BAE2F9B24DE076FC"/>
        <w:category>
          <w:name w:val="General"/>
          <w:gallery w:val="placeholder"/>
        </w:category>
        <w:types>
          <w:type w:val="bbPlcHdr"/>
        </w:types>
        <w:behaviors>
          <w:behavior w:val="content"/>
        </w:behaviors>
        <w:guid w:val="{D818F656-F940-8D40-A828-AA01F7EE802E}"/>
      </w:docPartPr>
      <w:docPartBody>
        <w:p w:rsidR="00520FF7" w:rsidRDefault="00192345">
          <w:pPr>
            <w:pStyle w:val="88501431FAD76E46BAE2F9B24DE076FC"/>
          </w:pPr>
          <w:r w:rsidRPr="005235DF">
            <w:t>$5,000</w:t>
          </w:r>
        </w:p>
      </w:docPartBody>
    </w:docPart>
    <w:docPart>
      <w:docPartPr>
        <w:name w:val="69927EBDB1A13549B3A63815DD96BDE8"/>
        <w:category>
          <w:name w:val="General"/>
          <w:gallery w:val="placeholder"/>
        </w:category>
        <w:types>
          <w:type w:val="bbPlcHdr"/>
        </w:types>
        <w:behaviors>
          <w:behavior w:val="content"/>
        </w:behaviors>
        <w:guid w:val="{1F08F330-3400-5E4F-AF05-4C3B89D454BB}"/>
      </w:docPartPr>
      <w:docPartBody>
        <w:p w:rsidR="00520FF7" w:rsidRDefault="00192345">
          <w:pPr>
            <w:pStyle w:val="69927EBDB1A13549B3A63815DD96BDE8"/>
          </w:pPr>
          <w:r w:rsidRPr="005235DF">
            <w:t>Start Up Inventory (pharmaceuticals)</w:t>
          </w:r>
        </w:p>
      </w:docPartBody>
    </w:docPart>
    <w:docPart>
      <w:docPartPr>
        <w:name w:val="8CAD063BB252904DB21EACA5C234E575"/>
        <w:category>
          <w:name w:val="General"/>
          <w:gallery w:val="placeholder"/>
        </w:category>
        <w:types>
          <w:type w:val="bbPlcHdr"/>
        </w:types>
        <w:behaviors>
          <w:behavior w:val="content"/>
        </w:behaviors>
        <w:guid w:val="{75D9F133-EC02-EE48-BBC6-976F9092E6C3}"/>
      </w:docPartPr>
      <w:docPartBody>
        <w:p w:rsidR="00520FF7" w:rsidRDefault="00192345">
          <w:pPr>
            <w:pStyle w:val="8CAD063BB252904DB21EACA5C234E575"/>
          </w:pPr>
          <w:r w:rsidRPr="005235DF">
            <w:t>$100,000</w:t>
          </w:r>
        </w:p>
      </w:docPartBody>
    </w:docPart>
    <w:docPart>
      <w:docPartPr>
        <w:name w:val="709574067F1E264686C0CB50F063212D"/>
        <w:category>
          <w:name w:val="General"/>
          <w:gallery w:val="placeholder"/>
        </w:category>
        <w:types>
          <w:type w:val="bbPlcHdr"/>
        </w:types>
        <w:behaviors>
          <w:behavior w:val="content"/>
        </w:behaviors>
        <w:guid w:val="{FA9728C6-62F4-B34A-9FC4-22566B04308C}"/>
      </w:docPartPr>
      <w:docPartBody>
        <w:p w:rsidR="00520FF7" w:rsidRDefault="00192345">
          <w:pPr>
            <w:pStyle w:val="709574067F1E264686C0CB50F063212D"/>
          </w:pPr>
          <w:r w:rsidRPr="005235DF">
            <w:t>Nurse Supplies (gloves, etc.)</w:t>
          </w:r>
        </w:p>
      </w:docPartBody>
    </w:docPart>
    <w:docPart>
      <w:docPartPr>
        <w:name w:val="FE6D3B2CF534D147BD87C30D721FABAA"/>
        <w:category>
          <w:name w:val="General"/>
          <w:gallery w:val="placeholder"/>
        </w:category>
        <w:types>
          <w:type w:val="bbPlcHdr"/>
        </w:types>
        <w:behaviors>
          <w:behavior w:val="content"/>
        </w:behaviors>
        <w:guid w:val="{C4BA00A2-C4ED-0B40-B76B-4F9F01CBF9AA}"/>
      </w:docPartPr>
      <w:docPartBody>
        <w:p w:rsidR="00520FF7" w:rsidRDefault="00192345">
          <w:pPr>
            <w:pStyle w:val="FE6D3B2CF534D147BD87C30D721FABAA"/>
          </w:pPr>
          <w:r w:rsidRPr="005235DF">
            <w:t>$5,000</w:t>
          </w:r>
        </w:p>
      </w:docPartBody>
    </w:docPart>
    <w:docPart>
      <w:docPartPr>
        <w:name w:val="35A9B9B62007AE4280D60D50EB65F35A"/>
        <w:category>
          <w:name w:val="General"/>
          <w:gallery w:val="placeholder"/>
        </w:category>
        <w:types>
          <w:type w:val="bbPlcHdr"/>
        </w:types>
        <w:behaviors>
          <w:behavior w:val="content"/>
        </w:behaviors>
        <w:guid w:val="{CFA0F663-E9F8-2B4D-BB85-96429ED4883D}"/>
      </w:docPartPr>
      <w:docPartBody>
        <w:p w:rsidR="00520FF7" w:rsidRDefault="00192345">
          <w:pPr>
            <w:pStyle w:val="35A9B9B62007AE4280D60D50EB65F35A"/>
          </w:pPr>
          <w:r w:rsidRPr="005235DF">
            <w:t>Miscellaneous</w:t>
          </w:r>
        </w:p>
      </w:docPartBody>
    </w:docPart>
    <w:docPart>
      <w:docPartPr>
        <w:name w:val="52702D0252F84247BC8D886BF33D14F8"/>
        <w:category>
          <w:name w:val="General"/>
          <w:gallery w:val="placeholder"/>
        </w:category>
        <w:types>
          <w:type w:val="bbPlcHdr"/>
        </w:types>
        <w:behaviors>
          <w:behavior w:val="content"/>
        </w:behaviors>
        <w:guid w:val="{56981188-FEAD-424A-8B3A-55499FCDD7E8}"/>
      </w:docPartPr>
      <w:docPartBody>
        <w:p w:rsidR="00520FF7" w:rsidRDefault="00192345">
          <w:pPr>
            <w:pStyle w:val="52702D0252F84247BC8D886BF33D14F8"/>
          </w:pPr>
          <w:r w:rsidRPr="005235DF">
            <w:t>$10,000</w:t>
          </w:r>
        </w:p>
      </w:docPartBody>
    </w:docPart>
    <w:docPart>
      <w:docPartPr>
        <w:name w:val="7B8D472F3761464591625D75F3E04858"/>
        <w:category>
          <w:name w:val="General"/>
          <w:gallery w:val="placeholder"/>
        </w:category>
        <w:types>
          <w:type w:val="bbPlcHdr"/>
        </w:types>
        <w:behaviors>
          <w:behavior w:val="content"/>
        </w:behaviors>
        <w:guid w:val="{7B13100D-C08F-8F4E-A4DE-6C5435792F64}"/>
      </w:docPartPr>
      <w:docPartBody>
        <w:p w:rsidR="00520FF7" w:rsidRDefault="00192345" w:rsidP="003D6FD2">
          <w:pPr>
            <w:pStyle w:val="7B8D472F3761464591625D75F3E048583"/>
          </w:pPr>
          <w:r w:rsidRPr="005235DF">
            <w:t>MARKETING</w:t>
          </w:r>
        </w:p>
      </w:docPartBody>
    </w:docPart>
    <w:docPart>
      <w:docPartPr>
        <w:name w:val="D91C23E34A526649AAFA5ADA131CB50B"/>
        <w:category>
          <w:name w:val="General"/>
          <w:gallery w:val="placeholder"/>
        </w:category>
        <w:types>
          <w:type w:val="bbPlcHdr"/>
        </w:types>
        <w:behaviors>
          <w:behavior w:val="content"/>
        </w:behaviors>
        <w:guid w:val="{E13CD21F-A183-4149-AB8A-07287596690E}"/>
      </w:docPartPr>
      <w:docPartBody>
        <w:p w:rsidR="00520FF7" w:rsidRDefault="00192345">
          <w:pPr>
            <w:pStyle w:val="D91C23E34A526649AAFA5ADA131CB50B"/>
          </w:pPr>
          <w:r w:rsidRPr="005235DF">
            <w:t>Logo, branding, website</w:t>
          </w:r>
        </w:p>
      </w:docPartBody>
    </w:docPart>
    <w:docPart>
      <w:docPartPr>
        <w:name w:val="866B9219EE10CC40837B42F8248F4241"/>
        <w:category>
          <w:name w:val="General"/>
          <w:gallery w:val="placeholder"/>
        </w:category>
        <w:types>
          <w:type w:val="bbPlcHdr"/>
        </w:types>
        <w:behaviors>
          <w:behavior w:val="content"/>
        </w:behaviors>
        <w:guid w:val="{6CE6AD45-23E0-454F-B8AF-71C3047AE62F}"/>
      </w:docPartPr>
      <w:docPartBody>
        <w:p w:rsidR="00520FF7" w:rsidRDefault="00192345">
          <w:pPr>
            <w:pStyle w:val="866B9219EE10CC40837B42F8248F4241"/>
          </w:pPr>
          <w:r w:rsidRPr="005235DF">
            <w:t>$1,200</w:t>
          </w:r>
        </w:p>
      </w:docPartBody>
    </w:docPart>
    <w:docPart>
      <w:docPartPr>
        <w:name w:val="CD2B38FB6520C34F92412E6409A84A75"/>
        <w:category>
          <w:name w:val="General"/>
          <w:gallery w:val="placeholder"/>
        </w:category>
        <w:types>
          <w:type w:val="bbPlcHdr"/>
        </w:types>
        <w:behaviors>
          <w:behavior w:val="content"/>
        </w:behaviors>
        <w:guid w:val="{1BEE3F5A-3D0D-274E-B160-537287A09D45}"/>
      </w:docPartPr>
      <w:docPartBody>
        <w:p w:rsidR="00520FF7" w:rsidRDefault="00192345">
          <w:pPr>
            <w:pStyle w:val="CD2B38FB6520C34F92412E6409A84A75"/>
          </w:pPr>
          <w:r w:rsidRPr="005235DF">
            <w:t>Advertising/listing fees</w:t>
          </w:r>
        </w:p>
      </w:docPartBody>
    </w:docPart>
    <w:docPart>
      <w:docPartPr>
        <w:name w:val="665CC87EDE8BA14B9A4138DF9DC8A4D7"/>
        <w:category>
          <w:name w:val="General"/>
          <w:gallery w:val="placeholder"/>
        </w:category>
        <w:types>
          <w:type w:val="bbPlcHdr"/>
        </w:types>
        <w:behaviors>
          <w:behavior w:val="content"/>
        </w:behaviors>
        <w:guid w:val="{BECCBAE4-8170-5E4C-A467-CABD74174207}"/>
      </w:docPartPr>
      <w:docPartBody>
        <w:p w:rsidR="00520FF7" w:rsidRDefault="00192345">
          <w:pPr>
            <w:pStyle w:val="665CC87EDE8BA14B9A4138DF9DC8A4D7"/>
          </w:pPr>
          <w:r w:rsidRPr="005235DF">
            <w:t>$10,300</w:t>
          </w:r>
        </w:p>
      </w:docPartBody>
    </w:docPart>
    <w:docPart>
      <w:docPartPr>
        <w:name w:val="85939572A3DA8A40BB31E3633971FD89"/>
        <w:category>
          <w:name w:val="General"/>
          <w:gallery w:val="placeholder"/>
        </w:category>
        <w:types>
          <w:type w:val="bbPlcHdr"/>
        </w:types>
        <w:behaviors>
          <w:behavior w:val="content"/>
        </w:behaviors>
        <w:guid w:val="{1D8B52F6-529D-7C4D-AE71-BF2453AC5223}"/>
      </w:docPartPr>
      <w:docPartBody>
        <w:p w:rsidR="00520FF7" w:rsidRDefault="00192345">
          <w:pPr>
            <w:pStyle w:val="85939572A3DA8A40BB31E3633971FD89"/>
          </w:pPr>
          <w:r w:rsidRPr="005235DF">
            <w:t>Printed Marketing materials</w:t>
          </w:r>
        </w:p>
      </w:docPartBody>
    </w:docPart>
    <w:docPart>
      <w:docPartPr>
        <w:name w:val="83D8DAA329F9664BA1A8E9F62D425395"/>
        <w:category>
          <w:name w:val="General"/>
          <w:gallery w:val="placeholder"/>
        </w:category>
        <w:types>
          <w:type w:val="bbPlcHdr"/>
        </w:types>
        <w:behaviors>
          <w:behavior w:val="content"/>
        </w:behaviors>
        <w:guid w:val="{D1C08E9D-6399-9347-8CC3-65562F86E787}"/>
      </w:docPartPr>
      <w:docPartBody>
        <w:p w:rsidR="00520FF7" w:rsidRDefault="00192345">
          <w:pPr>
            <w:pStyle w:val="83D8DAA329F9664BA1A8E9F62D425395"/>
          </w:pPr>
          <w:r w:rsidRPr="005235DF">
            <w:t>$500</w:t>
          </w:r>
        </w:p>
      </w:docPartBody>
    </w:docPart>
    <w:docPart>
      <w:docPartPr>
        <w:name w:val="8045369600FE4C469C472630568EFBCA"/>
        <w:category>
          <w:name w:val="General"/>
          <w:gallery w:val="placeholder"/>
        </w:category>
        <w:types>
          <w:type w:val="bbPlcHdr"/>
        </w:types>
        <w:behaviors>
          <w:behavior w:val="content"/>
        </w:behaviors>
        <w:guid w:val="{0392A7B1-4D5C-2B4C-B611-41F8FAD2A6FE}"/>
      </w:docPartPr>
      <w:docPartBody>
        <w:p w:rsidR="00520FF7" w:rsidRDefault="00192345">
          <w:pPr>
            <w:pStyle w:val="8045369600FE4C469C472630568EFBCA"/>
          </w:pPr>
          <w:r w:rsidRPr="005235DF">
            <w:t>Internet/Web marketing</w:t>
          </w:r>
        </w:p>
      </w:docPartBody>
    </w:docPart>
    <w:docPart>
      <w:docPartPr>
        <w:name w:val="44784446FAD04B45842F41707A293D92"/>
        <w:category>
          <w:name w:val="General"/>
          <w:gallery w:val="placeholder"/>
        </w:category>
        <w:types>
          <w:type w:val="bbPlcHdr"/>
        </w:types>
        <w:behaviors>
          <w:behavior w:val="content"/>
        </w:behaviors>
        <w:guid w:val="{B0690ACF-AB6D-4A40-BEF9-942200D8592D}"/>
      </w:docPartPr>
      <w:docPartBody>
        <w:p w:rsidR="00520FF7" w:rsidRDefault="00192345">
          <w:pPr>
            <w:pStyle w:val="44784446FAD04B45842F41707A293D92"/>
          </w:pPr>
          <w:r w:rsidRPr="005235DF">
            <w:t>$100</w:t>
          </w:r>
        </w:p>
      </w:docPartBody>
    </w:docPart>
    <w:docPart>
      <w:docPartPr>
        <w:name w:val="3EE1F449122651448BB671463C79C221"/>
        <w:category>
          <w:name w:val="General"/>
          <w:gallery w:val="placeholder"/>
        </w:category>
        <w:types>
          <w:type w:val="bbPlcHdr"/>
        </w:types>
        <w:behaviors>
          <w:behavior w:val="content"/>
        </w:behaviors>
        <w:guid w:val="{D6BD6E87-58FD-5E45-8EDB-2B57FBE292AE}"/>
      </w:docPartPr>
      <w:docPartBody>
        <w:p w:rsidR="00520FF7" w:rsidRDefault="00192345">
          <w:pPr>
            <w:pStyle w:val="3EE1F449122651448BB671463C79C221"/>
          </w:pPr>
          <w:r w:rsidRPr="005235DF">
            <w:t>Trade Shows</w:t>
          </w:r>
        </w:p>
      </w:docPartBody>
    </w:docPart>
    <w:docPart>
      <w:docPartPr>
        <w:name w:val="29AF79062F36A9459C777A2800A88BA2"/>
        <w:category>
          <w:name w:val="General"/>
          <w:gallery w:val="placeholder"/>
        </w:category>
        <w:types>
          <w:type w:val="bbPlcHdr"/>
        </w:types>
        <w:behaviors>
          <w:behavior w:val="content"/>
        </w:behaviors>
        <w:guid w:val="{D37B9A40-A709-774D-96D6-1F5060035DE6}"/>
      </w:docPartPr>
      <w:docPartBody>
        <w:p w:rsidR="00520FF7" w:rsidRDefault="00192345">
          <w:pPr>
            <w:pStyle w:val="29AF79062F36A9459C777A2800A88BA2"/>
          </w:pPr>
          <w:r w:rsidRPr="005235DF">
            <w:t>$500</w:t>
          </w:r>
        </w:p>
      </w:docPartBody>
    </w:docPart>
    <w:docPart>
      <w:docPartPr>
        <w:name w:val="FE3A00A4BF1EA246A098ED2E2D99E1DB"/>
        <w:category>
          <w:name w:val="General"/>
          <w:gallery w:val="placeholder"/>
        </w:category>
        <w:types>
          <w:type w:val="bbPlcHdr"/>
        </w:types>
        <w:behaviors>
          <w:behavior w:val="content"/>
        </w:behaviors>
        <w:guid w:val="{0CC163E8-2314-8E46-B792-73146E3A65D6}"/>
      </w:docPartPr>
      <w:docPartBody>
        <w:p w:rsidR="00520FF7" w:rsidRDefault="00192345">
          <w:pPr>
            <w:pStyle w:val="FE3A00A4BF1EA246A098ED2E2D99E1DB"/>
          </w:pPr>
          <w:r w:rsidRPr="005235DF">
            <w:t>Networking events</w:t>
          </w:r>
        </w:p>
      </w:docPartBody>
    </w:docPart>
    <w:docPart>
      <w:docPartPr>
        <w:name w:val="E7FD7387DF810F4BA72FBAF288B910A5"/>
        <w:category>
          <w:name w:val="General"/>
          <w:gallery w:val="placeholder"/>
        </w:category>
        <w:types>
          <w:type w:val="bbPlcHdr"/>
        </w:types>
        <w:behaviors>
          <w:behavior w:val="content"/>
        </w:behaviors>
        <w:guid w:val="{95E9DA2E-7FEA-BF4A-B401-98B82BC5E560}"/>
      </w:docPartPr>
      <w:docPartBody>
        <w:p w:rsidR="00520FF7" w:rsidRDefault="00192345">
          <w:pPr>
            <w:pStyle w:val="E7FD7387DF810F4BA72FBAF288B910A5"/>
          </w:pPr>
          <w:r w:rsidRPr="005235DF">
            <w:t>$200</w:t>
          </w:r>
        </w:p>
      </w:docPartBody>
    </w:docPart>
    <w:docPart>
      <w:docPartPr>
        <w:name w:val="C32808D26720A74291BFAB5CD4ECE569"/>
        <w:category>
          <w:name w:val="General"/>
          <w:gallery w:val="placeholder"/>
        </w:category>
        <w:types>
          <w:type w:val="bbPlcHdr"/>
        </w:types>
        <w:behaviors>
          <w:behavior w:val="content"/>
        </w:behaviors>
        <w:guid w:val="{8F6D3AF1-67B1-4F40-886B-EE1E901D7E97}"/>
      </w:docPartPr>
      <w:docPartBody>
        <w:p w:rsidR="00520FF7" w:rsidRDefault="00192345">
          <w:pPr>
            <w:pStyle w:val="C32808D26720A74291BFAB5CD4ECE569"/>
          </w:pPr>
          <w:r w:rsidRPr="005235DF">
            <w:t>Miscellaneous</w:t>
          </w:r>
        </w:p>
      </w:docPartBody>
    </w:docPart>
    <w:docPart>
      <w:docPartPr>
        <w:name w:val="EB670502B5F2C244B05B14AC6628503C"/>
        <w:category>
          <w:name w:val="General"/>
          <w:gallery w:val="placeholder"/>
        </w:category>
        <w:types>
          <w:type w:val="bbPlcHdr"/>
        </w:types>
        <w:behaviors>
          <w:behavior w:val="content"/>
        </w:behaviors>
        <w:guid w:val="{04033B57-74FF-8845-A7F9-5AA56DC3329D}"/>
      </w:docPartPr>
      <w:docPartBody>
        <w:p w:rsidR="00520FF7" w:rsidRDefault="00192345" w:rsidP="003D6FD2">
          <w:pPr>
            <w:pStyle w:val="EB670502B5F2C244B05B14AC6628503C3"/>
          </w:pPr>
          <w:r w:rsidRPr="005235DF">
            <w:t>LABOR EXPENSES</w:t>
          </w:r>
        </w:p>
      </w:docPartBody>
    </w:docPart>
    <w:docPart>
      <w:docPartPr>
        <w:name w:val="7269303EDD0CC7418D2F933C64DF3577"/>
        <w:category>
          <w:name w:val="General"/>
          <w:gallery w:val="placeholder"/>
        </w:category>
        <w:types>
          <w:type w:val="bbPlcHdr"/>
        </w:types>
        <w:behaviors>
          <w:behavior w:val="content"/>
        </w:behaviors>
        <w:guid w:val="{9542E13A-EE24-624B-9C64-6499064C0105}"/>
      </w:docPartPr>
      <w:docPartBody>
        <w:p w:rsidR="00520FF7" w:rsidRDefault="00192345">
          <w:pPr>
            <w:pStyle w:val="7269303EDD0CC7418D2F933C64DF3577"/>
          </w:pPr>
          <w:r w:rsidRPr="005235DF">
            <w:t>Payroll</w:t>
          </w:r>
        </w:p>
      </w:docPartBody>
    </w:docPart>
    <w:docPart>
      <w:docPartPr>
        <w:name w:val="0651082CE6FE9549A7B7F314F7906C66"/>
        <w:category>
          <w:name w:val="General"/>
          <w:gallery w:val="placeholder"/>
        </w:category>
        <w:types>
          <w:type w:val="bbPlcHdr"/>
        </w:types>
        <w:behaviors>
          <w:behavior w:val="content"/>
        </w:behaviors>
        <w:guid w:val="{EB4B7F05-017C-6742-B1E1-93B6B06EFFF3}"/>
      </w:docPartPr>
      <w:docPartBody>
        <w:p w:rsidR="00520FF7" w:rsidRDefault="00192345">
          <w:pPr>
            <w:pStyle w:val="0651082CE6FE9549A7B7F314F7906C66"/>
          </w:pPr>
          <w:r w:rsidRPr="005235DF">
            <w:t>$200,000</w:t>
          </w:r>
        </w:p>
      </w:docPartBody>
    </w:docPart>
    <w:docPart>
      <w:docPartPr>
        <w:name w:val="79FC7C365BD3F0498BC3AFB4CB597E18"/>
        <w:category>
          <w:name w:val="General"/>
          <w:gallery w:val="placeholder"/>
        </w:category>
        <w:types>
          <w:type w:val="bbPlcHdr"/>
        </w:types>
        <w:behaviors>
          <w:behavior w:val="content"/>
        </w:behaviors>
        <w:guid w:val="{07C64CEC-C54A-2F4C-A59F-9BB960046FB6}"/>
      </w:docPartPr>
      <w:docPartBody>
        <w:p w:rsidR="00520FF7" w:rsidRDefault="00192345">
          <w:pPr>
            <w:pStyle w:val="79FC7C365BD3F0498BC3AFB4CB597E18"/>
          </w:pPr>
          <w:r w:rsidRPr="005235DF">
            <w:t>Training</w:t>
          </w:r>
        </w:p>
      </w:docPartBody>
    </w:docPart>
    <w:docPart>
      <w:docPartPr>
        <w:name w:val="45980F0C3471AB4FAECE700B3B5E361D"/>
        <w:category>
          <w:name w:val="General"/>
          <w:gallery w:val="placeholder"/>
        </w:category>
        <w:types>
          <w:type w:val="bbPlcHdr"/>
        </w:types>
        <w:behaviors>
          <w:behavior w:val="content"/>
        </w:behaviors>
        <w:guid w:val="{8753648C-352D-2B45-880D-B0E2873BB3DE}"/>
      </w:docPartPr>
      <w:docPartBody>
        <w:p w:rsidR="00520FF7" w:rsidRDefault="00192345">
          <w:pPr>
            <w:pStyle w:val="45980F0C3471AB4FAECE700B3B5E361D"/>
          </w:pPr>
          <w:r w:rsidRPr="005235DF">
            <w:t>$5,000</w:t>
          </w:r>
        </w:p>
      </w:docPartBody>
    </w:docPart>
    <w:docPart>
      <w:docPartPr>
        <w:name w:val="C50E7D2A95B8E14FBB5F976AFDFC3891"/>
        <w:category>
          <w:name w:val="General"/>
          <w:gallery w:val="placeholder"/>
        </w:category>
        <w:types>
          <w:type w:val="bbPlcHdr"/>
        </w:types>
        <w:behaviors>
          <w:behavior w:val="content"/>
        </w:behaviors>
        <w:guid w:val="{7B84ADF8-62E0-BE41-82AD-71F73FB0F644}"/>
      </w:docPartPr>
      <w:docPartBody>
        <w:p w:rsidR="00520FF7" w:rsidRDefault="00192345">
          <w:pPr>
            <w:pStyle w:val="C50E7D2A95B8E14FBB5F976AFDFC3891"/>
          </w:pPr>
          <w:r w:rsidRPr="005235DF">
            <w:t>Miscellaneous</w:t>
          </w:r>
        </w:p>
      </w:docPartBody>
    </w:docPart>
    <w:docPart>
      <w:docPartPr>
        <w:name w:val="019BE63FC374DC4A95C6FBC9DFD267B2"/>
        <w:category>
          <w:name w:val="General"/>
          <w:gallery w:val="placeholder"/>
        </w:category>
        <w:types>
          <w:type w:val="bbPlcHdr"/>
        </w:types>
        <w:behaviors>
          <w:behavior w:val="content"/>
        </w:behaviors>
        <w:guid w:val="{A0012AE6-0CDA-7B4A-B6E1-86083DDB3E49}"/>
      </w:docPartPr>
      <w:docPartBody>
        <w:p w:rsidR="00520FF7" w:rsidRDefault="00192345" w:rsidP="003D6FD2">
          <w:pPr>
            <w:pStyle w:val="019BE63FC374DC4A95C6FBC9DFD267B23"/>
          </w:pPr>
          <w:r w:rsidRPr="005235DF">
            <w:t>OTHER</w:t>
          </w:r>
        </w:p>
      </w:docPartBody>
    </w:docPart>
    <w:docPart>
      <w:docPartPr>
        <w:name w:val="DDB737658C53D740855DB7DB6C16C4FE"/>
        <w:category>
          <w:name w:val="General"/>
          <w:gallery w:val="placeholder"/>
        </w:category>
        <w:types>
          <w:type w:val="bbPlcHdr"/>
        </w:types>
        <w:behaviors>
          <w:behavior w:val="content"/>
        </w:behaviors>
        <w:guid w:val="{E45655FA-6D9D-974D-B261-45D5D8D4B23F}"/>
      </w:docPartPr>
      <w:docPartBody>
        <w:p w:rsidR="00520FF7" w:rsidRDefault="00192345">
          <w:pPr>
            <w:pStyle w:val="DDB737658C53D740855DB7DB6C16C4FE"/>
          </w:pPr>
          <w:r w:rsidRPr="005235DF">
            <w:t>Miscellaneous (Contingency reserve/launch party/etc.)</w:t>
          </w:r>
        </w:p>
      </w:docPartBody>
    </w:docPart>
    <w:docPart>
      <w:docPartPr>
        <w:name w:val="36D1D7512717F740975E86D598084D71"/>
        <w:category>
          <w:name w:val="General"/>
          <w:gallery w:val="placeholder"/>
        </w:category>
        <w:types>
          <w:type w:val="bbPlcHdr"/>
        </w:types>
        <w:behaviors>
          <w:behavior w:val="content"/>
        </w:behaviors>
        <w:guid w:val="{EEAE5435-ED97-D04A-AE82-5B623EEC8CED}"/>
      </w:docPartPr>
      <w:docPartBody>
        <w:p w:rsidR="00520FF7" w:rsidRDefault="00192345">
          <w:pPr>
            <w:pStyle w:val="36D1D7512717F740975E86D598084D71"/>
          </w:pPr>
          <w:r w:rsidRPr="005235DF">
            <w:t>$500</w:t>
          </w:r>
        </w:p>
      </w:docPartBody>
    </w:docPart>
    <w:docPart>
      <w:docPartPr>
        <w:name w:val="ECCC1AD36B9F37409AD966C00A6FA345"/>
        <w:category>
          <w:name w:val="General"/>
          <w:gallery w:val="placeholder"/>
        </w:category>
        <w:types>
          <w:type w:val="bbPlcHdr"/>
        </w:types>
        <w:behaviors>
          <w:behavior w:val="content"/>
        </w:behaviors>
        <w:guid w:val="{DBC36E5F-A1FE-D94A-89FB-35832E739D99}"/>
      </w:docPartPr>
      <w:docPartBody>
        <w:p w:rsidR="00520FF7" w:rsidRDefault="00192345">
          <w:pPr>
            <w:pStyle w:val="ECCC1AD36B9F37409AD966C00A6FA345"/>
          </w:pPr>
          <w:r w:rsidRPr="00425C02">
            <w:t>ESTIMATED START-UP BUDGET</w:t>
          </w:r>
        </w:p>
      </w:docPartBody>
    </w:docPart>
    <w:docPart>
      <w:docPartPr>
        <w:name w:val="8D00ABEFF702794D8A7EFA05A52256E1"/>
        <w:category>
          <w:name w:val="General"/>
          <w:gallery w:val="placeholder"/>
        </w:category>
        <w:types>
          <w:type w:val="bbPlcHdr"/>
        </w:types>
        <w:behaviors>
          <w:behavior w:val="content"/>
        </w:behaviors>
        <w:guid w:val="{6F8D4349-02BB-4C46-8007-A88CAA8B66EC}"/>
      </w:docPartPr>
      <w:docPartBody>
        <w:p w:rsidR="00520FF7" w:rsidRDefault="00192345">
          <w:pPr>
            <w:pStyle w:val="8D00ABEFF702794D8A7EFA05A52256E1"/>
          </w:pPr>
          <w:r w:rsidRPr="00425C02">
            <w:t>$584,660</w:t>
          </w:r>
        </w:p>
      </w:docPartBody>
    </w:docPart>
    <w:docPart>
      <w:docPartPr>
        <w:name w:val="586DF4D6CFA2244C9CA883CE1BA9F6E2"/>
        <w:category>
          <w:name w:val="General"/>
          <w:gallery w:val="placeholder"/>
        </w:category>
        <w:types>
          <w:type w:val="bbPlcHdr"/>
        </w:types>
        <w:behaviors>
          <w:behavior w:val="content"/>
        </w:behaviors>
        <w:guid w:val="{B1A86698-7870-5443-9587-FE6AC29DCA57}"/>
      </w:docPartPr>
      <w:docPartBody>
        <w:p w:rsidR="00520FF7" w:rsidRDefault="00192345" w:rsidP="00192345">
          <w:pPr>
            <w:pStyle w:val="586DF4D6CFA2244C9CA883CE1BA9F6E21"/>
          </w:pPr>
          <w:r w:rsidRPr="00495014">
            <w:rPr>
              <w:rStyle w:val="Strong"/>
            </w:rPr>
            <w:t>Projected Profit and Loss Model:</w:t>
          </w:r>
        </w:p>
      </w:docPartBody>
    </w:docPart>
    <w:docPart>
      <w:docPartPr>
        <w:name w:val="3A3D08DFEC58DA4AB49067BF5F9D57E0"/>
        <w:category>
          <w:name w:val="General"/>
          <w:gallery w:val="placeholder"/>
        </w:category>
        <w:types>
          <w:type w:val="bbPlcHdr"/>
        </w:types>
        <w:behaviors>
          <w:behavior w:val="content"/>
        </w:behaviors>
        <w:guid w:val="{AFA11331-BBB2-2342-A1D7-4B6155125933}"/>
      </w:docPartPr>
      <w:docPartBody>
        <w:p w:rsidR="00520FF7" w:rsidRDefault="00192345">
          <w:pPr>
            <w:pStyle w:val="3A3D08DFEC58DA4AB49067BF5F9D57E0"/>
          </w:pPr>
          <w:r w:rsidRPr="007237D4">
            <w:t>The model below shows a sample of the projections a small business is forecasting for their first 12 months of operations. The top portion of the table shows projected sales and gross profit. This is a good place to begin creating your sales forecast. The next section itemizes the recurring expenses you are projecting for the same months. These should be consistent with the estimated start-up costs you completed in the prior section. At the bottom of this model, you will begin to see when you are becoming profitable and what expense items are the most impactful to your profitability. There is a blank table in the Appendix for you to complete your own start-up cost projections.</w:t>
          </w:r>
        </w:p>
      </w:docPartBody>
    </w:docPart>
    <w:docPart>
      <w:docPartPr>
        <w:name w:val="CD9C41868DA1284DA830C18FFFC6A849"/>
        <w:category>
          <w:name w:val="General"/>
          <w:gallery w:val="placeholder"/>
        </w:category>
        <w:types>
          <w:type w:val="bbPlcHdr"/>
        </w:types>
        <w:behaviors>
          <w:behavior w:val="content"/>
        </w:behaviors>
        <w:guid w:val="{F8752C86-BFDD-6842-8DD9-5A9948B146DB}"/>
      </w:docPartPr>
      <w:docPartBody>
        <w:p w:rsidR="00520FF7" w:rsidRDefault="00192345">
          <w:pPr>
            <w:pStyle w:val="CD9C41868DA1284DA830C18FFFC6A849"/>
          </w:pPr>
          <w:r w:rsidRPr="00E23B8F">
            <w:t>MEDICAL OFFICE</w:t>
          </w:r>
        </w:p>
      </w:docPartBody>
    </w:docPart>
    <w:docPart>
      <w:docPartPr>
        <w:name w:val="285827C5DF314D4E878BAA0D4610FFFC"/>
        <w:category>
          <w:name w:val="General"/>
          <w:gallery w:val="placeholder"/>
        </w:category>
        <w:types>
          <w:type w:val="bbPlcHdr"/>
        </w:types>
        <w:behaviors>
          <w:behavior w:val="content"/>
        </w:behaviors>
        <w:guid w:val="{700B33FA-3BF4-4643-88D6-21DCC49287C0}"/>
      </w:docPartPr>
      <w:docPartBody>
        <w:p w:rsidR="00520FF7" w:rsidRDefault="00192345">
          <w:pPr>
            <w:pStyle w:val="285827C5DF314D4E878BAA0D4610FFFC"/>
          </w:pPr>
          <w:r w:rsidRPr="00495014">
            <w:t>REVENUE</w:t>
          </w:r>
        </w:p>
      </w:docPartBody>
    </w:docPart>
    <w:docPart>
      <w:docPartPr>
        <w:name w:val="37D11401B533864D98F65BF981BDB02A"/>
        <w:category>
          <w:name w:val="General"/>
          <w:gallery w:val="placeholder"/>
        </w:category>
        <w:types>
          <w:type w:val="bbPlcHdr"/>
        </w:types>
        <w:behaviors>
          <w:behavior w:val="content"/>
        </w:behaviors>
        <w:guid w:val="{1A41229E-D121-D74A-AB01-C6C6FCE7FF9F}"/>
      </w:docPartPr>
      <w:docPartBody>
        <w:p w:rsidR="00520FF7" w:rsidRDefault="00192345">
          <w:pPr>
            <w:pStyle w:val="37D11401B533864D98F65BF981BDB02A"/>
          </w:pPr>
          <w:r w:rsidRPr="00495014">
            <w:t>JAN</w:t>
          </w:r>
        </w:p>
      </w:docPartBody>
    </w:docPart>
    <w:docPart>
      <w:docPartPr>
        <w:name w:val="2243EB670501504C91D0CB7E0BFECA79"/>
        <w:category>
          <w:name w:val="General"/>
          <w:gallery w:val="placeholder"/>
        </w:category>
        <w:types>
          <w:type w:val="bbPlcHdr"/>
        </w:types>
        <w:behaviors>
          <w:behavior w:val="content"/>
        </w:behaviors>
        <w:guid w:val="{7F1F5C9A-67A0-E840-92A2-223EB387A057}"/>
      </w:docPartPr>
      <w:docPartBody>
        <w:p w:rsidR="00520FF7" w:rsidRDefault="00192345">
          <w:pPr>
            <w:pStyle w:val="2243EB670501504C91D0CB7E0BFECA79"/>
          </w:pPr>
          <w:r w:rsidRPr="00495014">
            <w:t>FEB</w:t>
          </w:r>
        </w:p>
      </w:docPartBody>
    </w:docPart>
    <w:docPart>
      <w:docPartPr>
        <w:name w:val="A39A5497EDEBA14F9038E9075E31FAB2"/>
        <w:category>
          <w:name w:val="General"/>
          <w:gallery w:val="placeholder"/>
        </w:category>
        <w:types>
          <w:type w:val="bbPlcHdr"/>
        </w:types>
        <w:behaviors>
          <w:behavior w:val="content"/>
        </w:behaviors>
        <w:guid w:val="{65961524-4E0E-A94C-A028-D8546DE67106}"/>
      </w:docPartPr>
      <w:docPartBody>
        <w:p w:rsidR="00520FF7" w:rsidRDefault="00192345">
          <w:pPr>
            <w:pStyle w:val="A39A5497EDEBA14F9038E9075E31FAB2"/>
          </w:pPr>
          <w:r w:rsidRPr="00495014">
            <w:t>MAR</w:t>
          </w:r>
        </w:p>
      </w:docPartBody>
    </w:docPart>
    <w:docPart>
      <w:docPartPr>
        <w:name w:val="01D84C884A235746964DD4F80B293A4A"/>
        <w:category>
          <w:name w:val="General"/>
          <w:gallery w:val="placeholder"/>
        </w:category>
        <w:types>
          <w:type w:val="bbPlcHdr"/>
        </w:types>
        <w:behaviors>
          <w:behavior w:val="content"/>
        </w:behaviors>
        <w:guid w:val="{58990BB2-E1A1-AB4E-9960-15908E89342F}"/>
      </w:docPartPr>
      <w:docPartBody>
        <w:p w:rsidR="00520FF7" w:rsidRDefault="00192345">
          <w:pPr>
            <w:pStyle w:val="01D84C884A235746964DD4F80B293A4A"/>
          </w:pPr>
          <w:r w:rsidRPr="00495014">
            <w:t>APR</w:t>
          </w:r>
        </w:p>
      </w:docPartBody>
    </w:docPart>
    <w:docPart>
      <w:docPartPr>
        <w:name w:val="897A7D4E97F5594292A71F18D50C8812"/>
        <w:category>
          <w:name w:val="General"/>
          <w:gallery w:val="placeholder"/>
        </w:category>
        <w:types>
          <w:type w:val="bbPlcHdr"/>
        </w:types>
        <w:behaviors>
          <w:behavior w:val="content"/>
        </w:behaviors>
        <w:guid w:val="{0537EDD8-61A5-FA42-B972-D299D6618E0C}"/>
      </w:docPartPr>
      <w:docPartBody>
        <w:p w:rsidR="00520FF7" w:rsidRDefault="00192345">
          <w:pPr>
            <w:pStyle w:val="897A7D4E97F5594292A71F18D50C8812"/>
          </w:pPr>
          <w:r w:rsidRPr="00495014">
            <w:t>MAY</w:t>
          </w:r>
        </w:p>
      </w:docPartBody>
    </w:docPart>
    <w:docPart>
      <w:docPartPr>
        <w:name w:val="CF360E26EF9FA64295132BF000128541"/>
        <w:category>
          <w:name w:val="General"/>
          <w:gallery w:val="placeholder"/>
        </w:category>
        <w:types>
          <w:type w:val="bbPlcHdr"/>
        </w:types>
        <w:behaviors>
          <w:behavior w:val="content"/>
        </w:behaviors>
        <w:guid w:val="{36C9D901-7F7F-324F-AFBF-508302564E77}"/>
      </w:docPartPr>
      <w:docPartBody>
        <w:p w:rsidR="00520FF7" w:rsidRDefault="00192345">
          <w:pPr>
            <w:pStyle w:val="CF360E26EF9FA64295132BF000128541"/>
          </w:pPr>
          <w:r w:rsidRPr="00495014">
            <w:t>JUN</w:t>
          </w:r>
        </w:p>
      </w:docPartBody>
    </w:docPart>
    <w:docPart>
      <w:docPartPr>
        <w:name w:val="8BC075C34D107E43995C3410865BD3CA"/>
        <w:category>
          <w:name w:val="General"/>
          <w:gallery w:val="placeholder"/>
        </w:category>
        <w:types>
          <w:type w:val="bbPlcHdr"/>
        </w:types>
        <w:behaviors>
          <w:behavior w:val="content"/>
        </w:behaviors>
        <w:guid w:val="{C34A93D0-02FF-B849-A8E5-7D5566C03FC0}"/>
      </w:docPartPr>
      <w:docPartBody>
        <w:p w:rsidR="00520FF7" w:rsidRDefault="00192345">
          <w:pPr>
            <w:pStyle w:val="8BC075C34D107E43995C3410865BD3CA"/>
          </w:pPr>
          <w:r w:rsidRPr="00495014">
            <w:t>JUL</w:t>
          </w:r>
        </w:p>
      </w:docPartBody>
    </w:docPart>
    <w:docPart>
      <w:docPartPr>
        <w:name w:val="D710C39A7551C549943EB3037BE3EE0B"/>
        <w:category>
          <w:name w:val="General"/>
          <w:gallery w:val="placeholder"/>
        </w:category>
        <w:types>
          <w:type w:val="bbPlcHdr"/>
        </w:types>
        <w:behaviors>
          <w:behavior w:val="content"/>
        </w:behaviors>
        <w:guid w:val="{68AA8603-8F2F-BD4D-8C10-2936C5681BD9}"/>
      </w:docPartPr>
      <w:docPartBody>
        <w:p w:rsidR="00520FF7" w:rsidRDefault="00192345">
          <w:pPr>
            <w:pStyle w:val="D710C39A7551C549943EB3037BE3EE0B"/>
          </w:pPr>
          <w:r w:rsidRPr="00495014">
            <w:t>AUG</w:t>
          </w:r>
        </w:p>
      </w:docPartBody>
    </w:docPart>
    <w:docPart>
      <w:docPartPr>
        <w:name w:val="80B236CE0A5ED645972A14D8AAAF1ECC"/>
        <w:category>
          <w:name w:val="General"/>
          <w:gallery w:val="placeholder"/>
        </w:category>
        <w:types>
          <w:type w:val="bbPlcHdr"/>
        </w:types>
        <w:behaviors>
          <w:behavior w:val="content"/>
        </w:behaviors>
        <w:guid w:val="{326DA1CA-8F18-C24E-B120-E84184509F48}"/>
      </w:docPartPr>
      <w:docPartBody>
        <w:p w:rsidR="00520FF7" w:rsidRDefault="00192345">
          <w:pPr>
            <w:pStyle w:val="80B236CE0A5ED645972A14D8AAAF1ECC"/>
          </w:pPr>
          <w:r w:rsidRPr="00495014">
            <w:t>SEP</w:t>
          </w:r>
        </w:p>
      </w:docPartBody>
    </w:docPart>
    <w:docPart>
      <w:docPartPr>
        <w:name w:val="2C4BFA6076089E4DB3E32EAB70897689"/>
        <w:category>
          <w:name w:val="General"/>
          <w:gallery w:val="placeholder"/>
        </w:category>
        <w:types>
          <w:type w:val="bbPlcHdr"/>
        </w:types>
        <w:behaviors>
          <w:behavior w:val="content"/>
        </w:behaviors>
        <w:guid w:val="{E554842E-BB72-EC46-9EB4-0E50A00725EB}"/>
      </w:docPartPr>
      <w:docPartBody>
        <w:p w:rsidR="00520FF7" w:rsidRDefault="00192345">
          <w:pPr>
            <w:pStyle w:val="2C4BFA6076089E4DB3E32EAB70897689"/>
          </w:pPr>
          <w:r w:rsidRPr="00495014">
            <w:t>OCT</w:t>
          </w:r>
        </w:p>
      </w:docPartBody>
    </w:docPart>
    <w:docPart>
      <w:docPartPr>
        <w:name w:val="B7FE43931C9D464CB8877CAED9F63E7B"/>
        <w:category>
          <w:name w:val="General"/>
          <w:gallery w:val="placeholder"/>
        </w:category>
        <w:types>
          <w:type w:val="bbPlcHdr"/>
        </w:types>
        <w:behaviors>
          <w:behavior w:val="content"/>
        </w:behaviors>
        <w:guid w:val="{FCF584C2-3D1D-3E41-AF99-9EE671412D21}"/>
      </w:docPartPr>
      <w:docPartBody>
        <w:p w:rsidR="00520FF7" w:rsidRDefault="00192345">
          <w:pPr>
            <w:pStyle w:val="B7FE43931C9D464CB8877CAED9F63E7B"/>
          </w:pPr>
          <w:r w:rsidRPr="00495014">
            <w:t>NOV</w:t>
          </w:r>
        </w:p>
      </w:docPartBody>
    </w:docPart>
    <w:docPart>
      <w:docPartPr>
        <w:name w:val="9744EB0062036146A7A6499380C1F190"/>
        <w:category>
          <w:name w:val="General"/>
          <w:gallery w:val="placeholder"/>
        </w:category>
        <w:types>
          <w:type w:val="bbPlcHdr"/>
        </w:types>
        <w:behaviors>
          <w:behavior w:val="content"/>
        </w:behaviors>
        <w:guid w:val="{C1A40EEC-DD07-6F47-84F3-05F69A09EC4B}"/>
      </w:docPartPr>
      <w:docPartBody>
        <w:p w:rsidR="00520FF7" w:rsidRDefault="00192345">
          <w:pPr>
            <w:pStyle w:val="9744EB0062036146A7A6499380C1F190"/>
          </w:pPr>
          <w:r w:rsidRPr="00495014">
            <w:t>DEC</w:t>
          </w:r>
        </w:p>
      </w:docPartBody>
    </w:docPart>
    <w:docPart>
      <w:docPartPr>
        <w:name w:val="C1EC2823F1567942B8460CFB4615BF1B"/>
        <w:category>
          <w:name w:val="General"/>
          <w:gallery w:val="placeholder"/>
        </w:category>
        <w:types>
          <w:type w:val="bbPlcHdr"/>
        </w:types>
        <w:behaviors>
          <w:behavior w:val="content"/>
        </w:behaviors>
        <w:guid w:val="{45AD8B62-FE5D-BD4A-80FD-DB7B8493AD8B}"/>
      </w:docPartPr>
      <w:docPartBody>
        <w:p w:rsidR="00520FF7" w:rsidRDefault="00192345">
          <w:pPr>
            <w:pStyle w:val="C1EC2823F1567942B8460CFB4615BF1B"/>
          </w:pPr>
          <w:r w:rsidRPr="00495014">
            <w:t>YTD</w:t>
          </w:r>
        </w:p>
      </w:docPartBody>
    </w:docPart>
    <w:docPart>
      <w:docPartPr>
        <w:name w:val="B3B1EE078A1E204789213E44461BB243"/>
        <w:category>
          <w:name w:val="General"/>
          <w:gallery w:val="placeholder"/>
        </w:category>
        <w:types>
          <w:type w:val="bbPlcHdr"/>
        </w:types>
        <w:behaviors>
          <w:behavior w:val="content"/>
        </w:behaviors>
        <w:guid w:val="{F2B79F37-7117-3046-88E6-47682A3FA808}"/>
      </w:docPartPr>
      <w:docPartBody>
        <w:p w:rsidR="00520FF7" w:rsidRDefault="00192345">
          <w:pPr>
            <w:pStyle w:val="B3B1EE078A1E204789213E44461BB243"/>
          </w:pPr>
          <w:r w:rsidRPr="00425C02">
            <w:t>Estimated Sales</w:t>
          </w:r>
        </w:p>
      </w:docPartBody>
    </w:docPart>
    <w:docPart>
      <w:docPartPr>
        <w:name w:val="DC3513ACF7204045ACE57474A9AC2E1A"/>
        <w:category>
          <w:name w:val="General"/>
          <w:gallery w:val="placeholder"/>
        </w:category>
        <w:types>
          <w:type w:val="bbPlcHdr"/>
        </w:types>
        <w:behaviors>
          <w:behavior w:val="content"/>
        </w:behaviors>
        <w:guid w:val="{3F7EA9DB-4381-E94F-BE69-6969DA36A39B}"/>
      </w:docPartPr>
      <w:docPartBody>
        <w:p w:rsidR="00520FF7" w:rsidRDefault="00192345">
          <w:pPr>
            <w:pStyle w:val="DC3513ACF7204045ACE57474A9AC2E1A"/>
          </w:pPr>
          <w:r w:rsidRPr="00425C02">
            <w:t>$80,000</w:t>
          </w:r>
        </w:p>
      </w:docPartBody>
    </w:docPart>
    <w:docPart>
      <w:docPartPr>
        <w:name w:val="41AEAB5FA0FBBC4796331779B08F2C96"/>
        <w:category>
          <w:name w:val="General"/>
          <w:gallery w:val="placeholder"/>
        </w:category>
        <w:types>
          <w:type w:val="bbPlcHdr"/>
        </w:types>
        <w:behaviors>
          <w:behavior w:val="content"/>
        </w:behaviors>
        <w:guid w:val="{CE4A55C2-C491-7D4F-8B06-8A9CC0C463B4}"/>
      </w:docPartPr>
      <w:docPartBody>
        <w:p w:rsidR="00520FF7" w:rsidRDefault="00192345">
          <w:pPr>
            <w:pStyle w:val="41AEAB5FA0FBBC4796331779B08F2C96"/>
          </w:pPr>
          <w:r w:rsidRPr="00425C02">
            <w:t>$80,000</w:t>
          </w:r>
        </w:p>
      </w:docPartBody>
    </w:docPart>
    <w:docPart>
      <w:docPartPr>
        <w:name w:val="96E73C85C2F4E84B83BA6723D362C6CC"/>
        <w:category>
          <w:name w:val="General"/>
          <w:gallery w:val="placeholder"/>
        </w:category>
        <w:types>
          <w:type w:val="bbPlcHdr"/>
        </w:types>
        <w:behaviors>
          <w:behavior w:val="content"/>
        </w:behaviors>
        <w:guid w:val="{ACA9EF2F-6CD4-1B4D-A442-B78D82B60D02}"/>
      </w:docPartPr>
      <w:docPartBody>
        <w:p w:rsidR="00520FF7" w:rsidRDefault="00192345">
          <w:pPr>
            <w:pStyle w:val="96E73C85C2F4E84B83BA6723D362C6CC"/>
          </w:pPr>
          <w:r w:rsidRPr="00425C02">
            <w:t>$80,000</w:t>
          </w:r>
        </w:p>
      </w:docPartBody>
    </w:docPart>
    <w:docPart>
      <w:docPartPr>
        <w:name w:val="AD7B5BB6CF3EF0459734A67B505AB9EF"/>
        <w:category>
          <w:name w:val="General"/>
          <w:gallery w:val="placeholder"/>
        </w:category>
        <w:types>
          <w:type w:val="bbPlcHdr"/>
        </w:types>
        <w:behaviors>
          <w:behavior w:val="content"/>
        </w:behaviors>
        <w:guid w:val="{E9237987-840B-024A-8761-37B7E388E715}"/>
      </w:docPartPr>
      <w:docPartBody>
        <w:p w:rsidR="00520FF7" w:rsidRDefault="00192345">
          <w:pPr>
            <w:pStyle w:val="AD7B5BB6CF3EF0459734A67B505AB9EF"/>
          </w:pPr>
          <w:r w:rsidRPr="00425C02">
            <w:t>$80,000</w:t>
          </w:r>
        </w:p>
      </w:docPartBody>
    </w:docPart>
    <w:docPart>
      <w:docPartPr>
        <w:name w:val="6819A63469C79846A621868D2D7AFC92"/>
        <w:category>
          <w:name w:val="General"/>
          <w:gallery w:val="placeholder"/>
        </w:category>
        <w:types>
          <w:type w:val="bbPlcHdr"/>
        </w:types>
        <w:behaviors>
          <w:behavior w:val="content"/>
        </w:behaviors>
        <w:guid w:val="{3FF252F9-7EDE-F04C-AB9A-5DAB00EFABA4}"/>
      </w:docPartPr>
      <w:docPartBody>
        <w:p w:rsidR="00520FF7" w:rsidRDefault="00192345">
          <w:pPr>
            <w:pStyle w:val="6819A63469C79846A621868D2D7AFC92"/>
          </w:pPr>
          <w:r w:rsidRPr="00425C02">
            <w:t>$80,000</w:t>
          </w:r>
        </w:p>
      </w:docPartBody>
    </w:docPart>
    <w:docPart>
      <w:docPartPr>
        <w:name w:val="A3786D2034E08F4D99A69A973B42E830"/>
        <w:category>
          <w:name w:val="General"/>
          <w:gallery w:val="placeholder"/>
        </w:category>
        <w:types>
          <w:type w:val="bbPlcHdr"/>
        </w:types>
        <w:behaviors>
          <w:behavior w:val="content"/>
        </w:behaviors>
        <w:guid w:val="{5C3114F7-B14B-8B4E-A31A-2A5FD2DEAA99}"/>
      </w:docPartPr>
      <w:docPartBody>
        <w:p w:rsidR="00520FF7" w:rsidRDefault="00192345">
          <w:pPr>
            <w:pStyle w:val="A3786D2034E08F4D99A69A973B42E830"/>
          </w:pPr>
          <w:r w:rsidRPr="00425C02">
            <w:t>$80,000</w:t>
          </w:r>
        </w:p>
      </w:docPartBody>
    </w:docPart>
    <w:docPart>
      <w:docPartPr>
        <w:name w:val="595F48FBC689B3499A647C790D574E79"/>
        <w:category>
          <w:name w:val="General"/>
          <w:gallery w:val="placeholder"/>
        </w:category>
        <w:types>
          <w:type w:val="bbPlcHdr"/>
        </w:types>
        <w:behaviors>
          <w:behavior w:val="content"/>
        </w:behaviors>
        <w:guid w:val="{B4C745FB-3151-0B46-99C6-342C0B20F2DD}"/>
      </w:docPartPr>
      <w:docPartBody>
        <w:p w:rsidR="00520FF7" w:rsidRDefault="00192345">
          <w:pPr>
            <w:pStyle w:val="595F48FBC689B3499A647C790D574E79"/>
          </w:pPr>
          <w:r w:rsidRPr="00425C02">
            <w:t>$80,000</w:t>
          </w:r>
        </w:p>
      </w:docPartBody>
    </w:docPart>
    <w:docPart>
      <w:docPartPr>
        <w:name w:val="7D4FC3E8FFF2DF4B91D9857F09B171DB"/>
        <w:category>
          <w:name w:val="General"/>
          <w:gallery w:val="placeholder"/>
        </w:category>
        <w:types>
          <w:type w:val="bbPlcHdr"/>
        </w:types>
        <w:behaviors>
          <w:behavior w:val="content"/>
        </w:behaviors>
        <w:guid w:val="{30C8A9C0-AFB1-474F-9215-F3F37165773B}"/>
      </w:docPartPr>
      <w:docPartBody>
        <w:p w:rsidR="00520FF7" w:rsidRDefault="00192345">
          <w:pPr>
            <w:pStyle w:val="7D4FC3E8FFF2DF4B91D9857F09B171DB"/>
          </w:pPr>
          <w:r w:rsidRPr="00425C02">
            <w:t>$80,000</w:t>
          </w:r>
        </w:p>
      </w:docPartBody>
    </w:docPart>
    <w:docPart>
      <w:docPartPr>
        <w:name w:val="331515608C1F59478AC5F0D32CD88071"/>
        <w:category>
          <w:name w:val="General"/>
          <w:gallery w:val="placeholder"/>
        </w:category>
        <w:types>
          <w:type w:val="bbPlcHdr"/>
        </w:types>
        <w:behaviors>
          <w:behavior w:val="content"/>
        </w:behaviors>
        <w:guid w:val="{5A3506B1-1C92-C44E-AE60-5332562A2093}"/>
      </w:docPartPr>
      <w:docPartBody>
        <w:p w:rsidR="00520FF7" w:rsidRDefault="00192345">
          <w:pPr>
            <w:pStyle w:val="331515608C1F59478AC5F0D32CD88071"/>
          </w:pPr>
          <w:r w:rsidRPr="00425C02">
            <w:t>$80,000</w:t>
          </w:r>
        </w:p>
      </w:docPartBody>
    </w:docPart>
    <w:docPart>
      <w:docPartPr>
        <w:name w:val="2BC3CF843679804384D0D2F063581900"/>
        <w:category>
          <w:name w:val="General"/>
          <w:gallery w:val="placeholder"/>
        </w:category>
        <w:types>
          <w:type w:val="bbPlcHdr"/>
        </w:types>
        <w:behaviors>
          <w:behavior w:val="content"/>
        </w:behaviors>
        <w:guid w:val="{E9697C16-4F01-CB49-8971-FA6765A1F676}"/>
      </w:docPartPr>
      <w:docPartBody>
        <w:p w:rsidR="00520FF7" w:rsidRDefault="00192345">
          <w:pPr>
            <w:pStyle w:val="2BC3CF843679804384D0D2F063581900"/>
          </w:pPr>
          <w:r w:rsidRPr="00425C02">
            <w:t>$80,000</w:t>
          </w:r>
        </w:p>
      </w:docPartBody>
    </w:docPart>
    <w:docPart>
      <w:docPartPr>
        <w:name w:val="7BD400726A6E704EB8D36621CB3A1673"/>
        <w:category>
          <w:name w:val="General"/>
          <w:gallery w:val="placeholder"/>
        </w:category>
        <w:types>
          <w:type w:val="bbPlcHdr"/>
        </w:types>
        <w:behaviors>
          <w:behavior w:val="content"/>
        </w:behaviors>
        <w:guid w:val="{A8FB4DC8-9C0C-5245-A76F-0778652D0291}"/>
      </w:docPartPr>
      <w:docPartBody>
        <w:p w:rsidR="00520FF7" w:rsidRDefault="00192345">
          <w:pPr>
            <w:pStyle w:val="7BD400726A6E704EB8D36621CB3A1673"/>
          </w:pPr>
          <w:r w:rsidRPr="00425C02">
            <w:t>$80,000</w:t>
          </w:r>
        </w:p>
      </w:docPartBody>
    </w:docPart>
    <w:docPart>
      <w:docPartPr>
        <w:name w:val="0D4A1ABCDF18924AAC592B736958189A"/>
        <w:category>
          <w:name w:val="General"/>
          <w:gallery w:val="placeholder"/>
        </w:category>
        <w:types>
          <w:type w:val="bbPlcHdr"/>
        </w:types>
        <w:behaviors>
          <w:behavior w:val="content"/>
        </w:behaviors>
        <w:guid w:val="{BC998C81-3F93-994C-960A-BD92F1A403B3}"/>
      </w:docPartPr>
      <w:docPartBody>
        <w:p w:rsidR="00520FF7" w:rsidRDefault="00192345">
          <w:pPr>
            <w:pStyle w:val="0D4A1ABCDF18924AAC592B736958189A"/>
          </w:pPr>
          <w:r w:rsidRPr="00425C02">
            <w:t>$80,000</w:t>
          </w:r>
        </w:p>
      </w:docPartBody>
    </w:docPart>
    <w:docPart>
      <w:docPartPr>
        <w:name w:val="E81E2725D7C65341A2EEDA27DAD6B725"/>
        <w:category>
          <w:name w:val="General"/>
          <w:gallery w:val="placeholder"/>
        </w:category>
        <w:types>
          <w:type w:val="bbPlcHdr"/>
        </w:types>
        <w:behaviors>
          <w:behavior w:val="content"/>
        </w:behaviors>
        <w:guid w:val="{B85C090A-B93E-A148-A26B-816B17EF7688}"/>
      </w:docPartPr>
      <w:docPartBody>
        <w:p w:rsidR="00520FF7" w:rsidRDefault="00192345">
          <w:pPr>
            <w:pStyle w:val="E81E2725D7C65341A2EEDA27DAD6B725"/>
          </w:pPr>
          <w:r w:rsidRPr="00425C02">
            <w:t>$960,000</w:t>
          </w:r>
        </w:p>
      </w:docPartBody>
    </w:docPart>
    <w:docPart>
      <w:docPartPr>
        <w:name w:val="7E8BF54BEFF8D646A675E2FC21CCF724"/>
        <w:category>
          <w:name w:val="General"/>
          <w:gallery w:val="placeholder"/>
        </w:category>
        <w:types>
          <w:type w:val="bbPlcHdr"/>
        </w:types>
        <w:behaviors>
          <w:behavior w:val="content"/>
        </w:behaviors>
        <w:guid w:val="{D7CD1F2B-81A1-B145-95CE-6B4FF633D980}"/>
      </w:docPartPr>
      <w:docPartBody>
        <w:p w:rsidR="00520FF7" w:rsidRDefault="00192345">
          <w:pPr>
            <w:pStyle w:val="7E8BF54BEFF8D646A675E2FC21CCF724"/>
          </w:pPr>
          <w:r w:rsidRPr="00425C02">
            <w:t>Less (Discounts, Billing Errors, Declined insurance, etc.)</w:t>
          </w:r>
        </w:p>
      </w:docPartBody>
    </w:docPart>
    <w:docPart>
      <w:docPartPr>
        <w:name w:val="388B863772942444BD891320C198CFBD"/>
        <w:category>
          <w:name w:val="General"/>
          <w:gallery w:val="placeholder"/>
        </w:category>
        <w:types>
          <w:type w:val="bbPlcHdr"/>
        </w:types>
        <w:behaviors>
          <w:behavior w:val="content"/>
        </w:behaviors>
        <w:guid w:val="{9B3BBF81-4235-7540-9686-91F5ED3BB956}"/>
      </w:docPartPr>
      <w:docPartBody>
        <w:p w:rsidR="00520FF7" w:rsidRDefault="00192345">
          <w:pPr>
            <w:pStyle w:val="388B863772942444BD891320C198CFBD"/>
          </w:pPr>
          <w:r w:rsidRPr="00425C02">
            <w:t>($5,000)</w:t>
          </w:r>
        </w:p>
      </w:docPartBody>
    </w:docPart>
    <w:docPart>
      <w:docPartPr>
        <w:name w:val="2B125323DA90F3439438829E3607860E"/>
        <w:category>
          <w:name w:val="General"/>
          <w:gallery w:val="placeholder"/>
        </w:category>
        <w:types>
          <w:type w:val="bbPlcHdr"/>
        </w:types>
        <w:behaviors>
          <w:behavior w:val="content"/>
        </w:behaviors>
        <w:guid w:val="{439E731F-F4E6-5F4C-BBEC-DDE859333B76}"/>
      </w:docPartPr>
      <w:docPartBody>
        <w:p w:rsidR="00520FF7" w:rsidRDefault="00192345">
          <w:pPr>
            <w:pStyle w:val="2B125323DA90F3439438829E3607860E"/>
          </w:pPr>
          <w:r w:rsidRPr="00425C02">
            <w:t>($5,000)</w:t>
          </w:r>
        </w:p>
      </w:docPartBody>
    </w:docPart>
    <w:docPart>
      <w:docPartPr>
        <w:name w:val="7E0A1191C84BC6408AA48EC27084EB38"/>
        <w:category>
          <w:name w:val="General"/>
          <w:gallery w:val="placeholder"/>
        </w:category>
        <w:types>
          <w:type w:val="bbPlcHdr"/>
        </w:types>
        <w:behaviors>
          <w:behavior w:val="content"/>
        </w:behaviors>
        <w:guid w:val="{15BC975D-068D-A947-8818-5EF841768E5E}"/>
      </w:docPartPr>
      <w:docPartBody>
        <w:p w:rsidR="00520FF7" w:rsidRDefault="00192345">
          <w:pPr>
            <w:pStyle w:val="7E0A1191C84BC6408AA48EC27084EB38"/>
          </w:pPr>
          <w:r w:rsidRPr="00425C02">
            <w:t>($5,000)</w:t>
          </w:r>
        </w:p>
      </w:docPartBody>
    </w:docPart>
    <w:docPart>
      <w:docPartPr>
        <w:name w:val="B792EEDF555AEC448C059994A27D5B8A"/>
        <w:category>
          <w:name w:val="General"/>
          <w:gallery w:val="placeholder"/>
        </w:category>
        <w:types>
          <w:type w:val="bbPlcHdr"/>
        </w:types>
        <w:behaviors>
          <w:behavior w:val="content"/>
        </w:behaviors>
        <w:guid w:val="{B0063307-5EF1-9A4B-ADD7-2CC735E5A2D8}"/>
      </w:docPartPr>
      <w:docPartBody>
        <w:p w:rsidR="00520FF7" w:rsidRDefault="00192345">
          <w:pPr>
            <w:pStyle w:val="B792EEDF555AEC448C059994A27D5B8A"/>
          </w:pPr>
          <w:r w:rsidRPr="00425C02">
            <w:t>($5,000)</w:t>
          </w:r>
        </w:p>
      </w:docPartBody>
    </w:docPart>
    <w:docPart>
      <w:docPartPr>
        <w:name w:val="3CF35A734BB32842A09E2FE7E4903446"/>
        <w:category>
          <w:name w:val="General"/>
          <w:gallery w:val="placeholder"/>
        </w:category>
        <w:types>
          <w:type w:val="bbPlcHdr"/>
        </w:types>
        <w:behaviors>
          <w:behavior w:val="content"/>
        </w:behaviors>
        <w:guid w:val="{5F6881CF-C229-D54B-947A-95034F6139EC}"/>
      </w:docPartPr>
      <w:docPartBody>
        <w:p w:rsidR="00520FF7" w:rsidRDefault="00192345">
          <w:pPr>
            <w:pStyle w:val="3CF35A734BB32842A09E2FE7E4903446"/>
          </w:pPr>
          <w:r w:rsidRPr="00425C02">
            <w:t>($5,000)</w:t>
          </w:r>
        </w:p>
      </w:docPartBody>
    </w:docPart>
    <w:docPart>
      <w:docPartPr>
        <w:name w:val="310EA922B6DE244483C3D8A30131E259"/>
        <w:category>
          <w:name w:val="General"/>
          <w:gallery w:val="placeholder"/>
        </w:category>
        <w:types>
          <w:type w:val="bbPlcHdr"/>
        </w:types>
        <w:behaviors>
          <w:behavior w:val="content"/>
        </w:behaviors>
        <w:guid w:val="{65C8BDC0-8049-EA4C-9BA5-E58B8641AE88}"/>
      </w:docPartPr>
      <w:docPartBody>
        <w:p w:rsidR="00520FF7" w:rsidRDefault="00192345">
          <w:pPr>
            <w:pStyle w:val="310EA922B6DE244483C3D8A30131E259"/>
          </w:pPr>
          <w:r w:rsidRPr="00425C02">
            <w:t>($5,000)</w:t>
          </w:r>
        </w:p>
      </w:docPartBody>
    </w:docPart>
    <w:docPart>
      <w:docPartPr>
        <w:name w:val="4A1728968E2EC84F8951F8A808C8FDC7"/>
        <w:category>
          <w:name w:val="General"/>
          <w:gallery w:val="placeholder"/>
        </w:category>
        <w:types>
          <w:type w:val="bbPlcHdr"/>
        </w:types>
        <w:behaviors>
          <w:behavior w:val="content"/>
        </w:behaviors>
        <w:guid w:val="{5C9147C5-390C-5143-9849-06D5A258A6DE}"/>
      </w:docPartPr>
      <w:docPartBody>
        <w:p w:rsidR="00520FF7" w:rsidRDefault="00192345">
          <w:pPr>
            <w:pStyle w:val="4A1728968E2EC84F8951F8A808C8FDC7"/>
          </w:pPr>
          <w:r w:rsidRPr="00425C02">
            <w:t>($5,000)</w:t>
          </w:r>
        </w:p>
      </w:docPartBody>
    </w:docPart>
    <w:docPart>
      <w:docPartPr>
        <w:name w:val="EF63D0E252F4FD43BEC8C06CB95CA6D7"/>
        <w:category>
          <w:name w:val="General"/>
          <w:gallery w:val="placeholder"/>
        </w:category>
        <w:types>
          <w:type w:val="bbPlcHdr"/>
        </w:types>
        <w:behaviors>
          <w:behavior w:val="content"/>
        </w:behaviors>
        <w:guid w:val="{B5D0CA72-CFD2-AB46-90DD-03587EF1D2E0}"/>
      </w:docPartPr>
      <w:docPartBody>
        <w:p w:rsidR="00520FF7" w:rsidRDefault="00192345">
          <w:pPr>
            <w:pStyle w:val="EF63D0E252F4FD43BEC8C06CB95CA6D7"/>
          </w:pPr>
          <w:r w:rsidRPr="00425C02">
            <w:t>($5,000)</w:t>
          </w:r>
        </w:p>
      </w:docPartBody>
    </w:docPart>
    <w:docPart>
      <w:docPartPr>
        <w:name w:val="8AE03DDEFA4EFB4880029043AF08928F"/>
        <w:category>
          <w:name w:val="General"/>
          <w:gallery w:val="placeholder"/>
        </w:category>
        <w:types>
          <w:type w:val="bbPlcHdr"/>
        </w:types>
        <w:behaviors>
          <w:behavior w:val="content"/>
        </w:behaviors>
        <w:guid w:val="{991E73E1-3278-6845-A08D-D0AC23548345}"/>
      </w:docPartPr>
      <w:docPartBody>
        <w:p w:rsidR="00520FF7" w:rsidRDefault="00192345">
          <w:pPr>
            <w:pStyle w:val="8AE03DDEFA4EFB4880029043AF08928F"/>
          </w:pPr>
          <w:r w:rsidRPr="00425C02">
            <w:t>($5,000)</w:t>
          </w:r>
        </w:p>
      </w:docPartBody>
    </w:docPart>
    <w:docPart>
      <w:docPartPr>
        <w:name w:val="833CB0E48DCA9143A72DD3C1F56F9E66"/>
        <w:category>
          <w:name w:val="General"/>
          <w:gallery w:val="placeholder"/>
        </w:category>
        <w:types>
          <w:type w:val="bbPlcHdr"/>
        </w:types>
        <w:behaviors>
          <w:behavior w:val="content"/>
        </w:behaviors>
        <w:guid w:val="{4B65689C-FEBD-C742-BBD1-5455C2AC7983}"/>
      </w:docPartPr>
      <w:docPartBody>
        <w:p w:rsidR="00520FF7" w:rsidRDefault="00192345">
          <w:pPr>
            <w:pStyle w:val="833CB0E48DCA9143A72DD3C1F56F9E66"/>
          </w:pPr>
          <w:r w:rsidRPr="00425C02">
            <w:t>($5,000)</w:t>
          </w:r>
        </w:p>
      </w:docPartBody>
    </w:docPart>
    <w:docPart>
      <w:docPartPr>
        <w:name w:val="2ED54ABA5C74AF49A807E71DF5C950E9"/>
        <w:category>
          <w:name w:val="General"/>
          <w:gallery w:val="placeholder"/>
        </w:category>
        <w:types>
          <w:type w:val="bbPlcHdr"/>
        </w:types>
        <w:behaviors>
          <w:behavior w:val="content"/>
        </w:behaviors>
        <w:guid w:val="{F096CEEC-2A02-6B4C-B06A-A381EA7DD11B}"/>
      </w:docPartPr>
      <w:docPartBody>
        <w:p w:rsidR="00520FF7" w:rsidRDefault="00192345">
          <w:pPr>
            <w:pStyle w:val="2ED54ABA5C74AF49A807E71DF5C950E9"/>
          </w:pPr>
          <w:r w:rsidRPr="00425C02">
            <w:t>($5,000)</w:t>
          </w:r>
        </w:p>
      </w:docPartBody>
    </w:docPart>
    <w:docPart>
      <w:docPartPr>
        <w:name w:val="8BD591FE0956B64387B1855714DCEC22"/>
        <w:category>
          <w:name w:val="General"/>
          <w:gallery w:val="placeholder"/>
        </w:category>
        <w:types>
          <w:type w:val="bbPlcHdr"/>
        </w:types>
        <w:behaviors>
          <w:behavior w:val="content"/>
        </w:behaviors>
        <w:guid w:val="{9085F07C-B157-B24D-9A50-D16B691C4A23}"/>
      </w:docPartPr>
      <w:docPartBody>
        <w:p w:rsidR="00520FF7" w:rsidRDefault="00192345">
          <w:pPr>
            <w:pStyle w:val="8BD591FE0956B64387B1855714DCEC22"/>
          </w:pPr>
          <w:r w:rsidRPr="00425C02">
            <w:t>($5,000)</w:t>
          </w:r>
        </w:p>
      </w:docPartBody>
    </w:docPart>
    <w:docPart>
      <w:docPartPr>
        <w:name w:val="0263ACFB53EB124A89094A458C78E2BB"/>
        <w:category>
          <w:name w:val="General"/>
          <w:gallery w:val="placeholder"/>
        </w:category>
        <w:types>
          <w:type w:val="bbPlcHdr"/>
        </w:types>
        <w:behaviors>
          <w:behavior w:val="content"/>
        </w:behaviors>
        <w:guid w:val="{FAC71AF0-D91E-2C44-8A1A-AD420244A3E9}"/>
      </w:docPartPr>
      <w:docPartBody>
        <w:p w:rsidR="00520FF7" w:rsidRDefault="00192345">
          <w:pPr>
            <w:pStyle w:val="0263ACFB53EB124A89094A458C78E2BB"/>
          </w:pPr>
          <w:r w:rsidRPr="00425C02">
            <w:t>($60,000)</w:t>
          </w:r>
        </w:p>
      </w:docPartBody>
    </w:docPart>
    <w:docPart>
      <w:docPartPr>
        <w:name w:val="7696B93C5EDBB848B7FEB90D1EFECAA0"/>
        <w:category>
          <w:name w:val="General"/>
          <w:gallery w:val="placeholder"/>
        </w:category>
        <w:types>
          <w:type w:val="bbPlcHdr"/>
        </w:types>
        <w:behaviors>
          <w:behavior w:val="content"/>
        </w:behaviors>
        <w:guid w:val="{5C05C471-BBAA-4A41-AD92-729C8E482AC7}"/>
      </w:docPartPr>
      <w:docPartBody>
        <w:p w:rsidR="00520FF7" w:rsidRDefault="00192345">
          <w:pPr>
            <w:pStyle w:val="7696B93C5EDBB848B7FEB90D1EFECAA0"/>
          </w:pPr>
          <w:r w:rsidRPr="00425C02">
            <w:t>Service Revenue</w:t>
          </w:r>
        </w:p>
      </w:docPartBody>
    </w:docPart>
    <w:docPart>
      <w:docPartPr>
        <w:name w:val="878097DCEE445644B45D966F620C5683"/>
        <w:category>
          <w:name w:val="General"/>
          <w:gallery w:val="placeholder"/>
        </w:category>
        <w:types>
          <w:type w:val="bbPlcHdr"/>
        </w:types>
        <w:behaviors>
          <w:behavior w:val="content"/>
        </w:behaviors>
        <w:guid w:val="{1A265895-71AD-6C48-B86B-19B106C24DB0}"/>
      </w:docPartPr>
      <w:docPartBody>
        <w:p w:rsidR="00520FF7" w:rsidRDefault="00192345">
          <w:pPr>
            <w:pStyle w:val="878097DCEE445644B45D966F620C5683"/>
          </w:pPr>
          <w:r w:rsidRPr="00425C02">
            <w:t>$0</w:t>
          </w:r>
        </w:p>
      </w:docPartBody>
    </w:docPart>
    <w:docPart>
      <w:docPartPr>
        <w:name w:val="946330F08072174A809D5D7C50DF28A4"/>
        <w:category>
          <w:name w:val="General"/>
          <w:gallery w:val="placeholder"/>
        </w:category>
        <w:types>
          <w:type w:val="bbPlcHdr"/>
        </w:types>
        <w:behaviors>
          <w:behavior w:val="content"/>
        </w:behaviors>
        <w:guid w:val="{8FFEC7D9-7F48-EC45-A744-6EDCF66A17D3}"/>
      </w:docPartPr>
      <w:docPartBody>
        <w:p w:rsidR="00520FF7" w:rsidRDefault="00192345">
          <w:pPr>
            <w:pStyle w:val="946330F08072174A809D5D7C50DF28A4"/>
          </w:pPr>
          <w:r w:rsidRPr="00425C02">
            <w:t>$0</w:t>
          </w:r>
        </w:p>
      </w:docPartBody>
    </w:docPart>
    <w:docPart>
      <w:docPartPr>
        <w:name w:val="575DFD90233FAC419646CC387B2EBE9E"/>
        <w:category>
          <w:name w:val="General"/>
          <w:gallery w:val="placeholder"/>
        </w:category>
        <w:types>
          <w:type w:val="bbPlcHdr"/>
        </w:types>
        <w:behaviors>
          <w:behavior w:val="content"/>
        </w:behaviors>
        <w:guid w:val="{A8373F62-C3F5-7C43-8775-773BF6224B5E}"/>
      </w:docPartPr>
      <w:docPartBody>
        <w:p w:rsidR="00520FF7" w:rsidRDefault="00192345">
          <w:pPr>
            <w:pStyle w:val="575DFD90233FAC419646CC387B2EBE9E"/>
          </w:pPr>
          <w:r w:rsidRPr="00425C02">
            <w:t>$0</w:t>
          </w:r>
        </w:p>
      </w:docPartBody>
    </w:docPart>
    <w:docPart>
      <w:docPartPr>
        <w:name w:val="11E1464F608D5045B9D060F7924EF388"/>
        <w:category>
          <w:name w:val="General"/>
          <w:gallery w:val="placeholder"/>
        </w:category>
        <w:types>
          <w:type w:val="bbPlcHdr"/>
        </w:types>
        <w:behaviors>
          <w:behavior w:val="content"/>
        </w:behaviors>
        <w:guid w:val="{14B41135-F150-FC4A-985F-5247E39ED307}"/>
      </w:docPartPr>
      <w:docPartBody>
        <w:p w:rsidR="00520FF7" w:rsidRDefault="00192345">
          <w:pPr>
            <w:pStyle w:val="11E1464F608D5045B9D060F7924EF388"/>
          </w:pPr>
          <w:r w:rsidRPr="00425C02">
            <w:t>$0</w:t>
          </w:r>
        </w:p>
      </w:docPartBody>
    </w:docPart>
    <w:docPart>
      <w:docPartPr>
        <w:name w:val="65CA253165D84A45823905ABEA8E4F76"/>
        <w:category>
          <w:name w:val="General"/>
          <w:gallery w:val="placeholder"/>
        </w:category>
        <w:types>
          <w:type w:val="bbPlcHdr"/>
        </w:types>
        <w:behaviors>
          <w:behavior w:val="content"/>
        </w:behaviors>
        <w:guid w:val="{DACCEFDE-232E-C64A-AAA7-862FDE96125A}"/>
      </w:docPartPr>
      <w:docPartBody>
        <w:p w:rsidR="00520FF7" w:rsidRDefault="00192345">
          <w:pPr>
            <w:pStyle w:val="65CA253165D84A45823905ABEA8E4F76"/>
          </w:pPr>
          <w:r w:rsidRPr="00425C02">
            <w:t>$0</w:t>
          </w:r>
        </w:p>
      </w:docPartBody>
    </w:docPart>
    <w:docPart>
      <w:docPartPr>
        <w:name w:val="E40E168D646452469B83A68F52A02CBB"/>
        <w:category>
          <w:name w:val="General"/>
          <w:gallery w:val="placeholder"/>
        </w:category>
        <w:types>
          <w:type w:val="bbPlcHdr"/>
        </w:types>
        <w:behaviors>
          <w:behavior w:val="content"/>
        </w:behaviors>
        <w:guid w:val="{3005F3C9-00DB-7642-B91E-7EFBB0BD427F}"/>
      </w:docPartPr>
      <w:docPartBody>
        <w:p w:rsidR="00520FF7" w:rsidRDefault="00192345">
          <w:pPr>
            <w:pStyle w:val="E40E168D646452469B83A68F52A02CBB"/>
          </w:pPr>
          <w:r w:rsidRPr="00425C02">
            <w:t>$0</w:t>
          </w:r>
        </w:p>
      </w:docPartBody>
    </w:docPart>
    <w:docPart>
      <w:docPartPr>
        <w:name w:val="02DBAB9C14FA6742B37809FF5AE24E81"/>
        <w:category>
          <w:name w:val="General"/>
          <w:gallery w:val="placeholder"/>
        </w:category>
        <w:types>
          <w:type w:val="bbPlcHdr"/>
        </w:types>
        <w:behaviors>
          <w:behavior w:val="content"/>
        </w:behaviors>
        <w:guid w:val="{38B0AF32-CBCB-A649-9707-5938188E2B21}"/>
      </w:docPartPr>
      <w:docPartBody>
        <w:p w:rsidR="00520FF7" w:rsidRDefault="00192345">
          <w:pPr>
            <w:pStyle w:val="02DBAB9C14FA6742B37809FF5AE24E81"/>
          </w:pPr>
          <w:r w:rsidRPr="00425C02">
            <w:t>$0</w:t>
          </w:r>
        </w:p>
      </w:docPartBody>
    </w:docPart>
    <w:docPart>
      <w:docPartPr>
        <w:name w:val="89F4C8E923C31C4DA72C95D78409B044"/>
        <w:category>
          <w:name w:val="General"/>
          <w:gallery w:val="placeholder"/>
        </w:category>
        <w:types>
          <w:type w:val="bbPlcHdr"/>
        </w:types>
        <w:behaviors>
          <w:behavior w:val="content"/>
        </w:behaviors>
        <w:guid w:val="{B6D88E9D-E0A1-2247-AACE-53039ADE2E12}"/>
      </w:docPartPr>
      <w:docPartBody>
        <w:p w:rsidR="00520FF7" w:rsidRDefault="00192345">
          <w:pPr>
            <w:pStyle w:val="89F4C8E923C31C4DA72C95D78409B044"/>
          </w:pPr>
          <w:r w:rsidRPr="00425C02">
            <w:t>$0</w:t>
          </w:r>
        </w:p>
      </w:docPartBody>
    </w:docPart>
    <w:docPart>
      <w:docPartPr>
        <w:name w:val="1F7B975AFAC25C498A6F2C0C769E59C2"/>
        <w:category>
          <w:name w:val="General"/>
          <w:gallery w:val="placeholder"/>
        </w:category>
        <w:types>
          <w:type w:val="bbPlcHdr"/>
        </w:types>
        <w:behaviors>
          <w:behavior w:val="content"/>
        </w:behaviors>
        <w:guid w:val="{5BAFA728-E2B9-9348-AD4F-4A826EBD28C0}"/>
      </w:docPartPr>
      <w:docPartBody>
        <w:p w:rsidR="00520FF7" w:rsidRDefault="00192345">
          <w:pPr>
            <w:pStyle w:val="1F7B975AFAC25C498A6F2C0C769E59C2"/>
          </w:pPr>
          <w:r w:rsidRPr="00425C02">
            <w:t>$0</w:t>
          </w:r>
        </w:p>
      </w:docPartBody>
    </w:docPart>
    <w:docPart>
      <w:docPartPr>
        <w:name w:val="DCC22552224147469F63B7DC23953A31"/>
        <w:category>
          <w:name w:val="General"/>
          <w:gallery w:val="placeholder"/>
        </w:category>
        <w:types>
          <w:type w:val="bbPlcHdr"/>
        </w:types>
        <w:behaviors>
          <w:behavior w:val="content"/>
        </w:behaviors>
        <w:guid w:val="{D6B631C8-4363-164E-82B3-16F14691D54D}"/>
      </w:docPartPr>
      <w:docPartBody>
        <w:p w:rsidR="00520FF7" w:rsidRDefault="00192345">
          <w:pPr>
            <w:pStyle w:val="DCC22552224147469F63B7DC23953A31"/>
          </w:pPr>
          <w:r w:rsidRPr="00425C02">
            <w:t>$0</w:t>
          </w:r>
        </w:p>
      </w:docPartBody>
    </w:docPart>
    <w:docPart>
      <w:docPartPr>
        <w:name w:val="93FED5C20346AF40A5EBC0AF55F6FEEA"/>
        <w:category>
          <w:name w:val="General"/>
          <w:gallery w:val="placeholder"/>
        </w:category>
        <w:types>
          <w:type w:val="bbPlcHdr"/>
        </w:types>
        <w:behaviors>
          <w:behavior w:val="content"/>
        </w:behaviors>
        <w:guid w:val="{7FD15294-E027-9444-B399-A72F250DFBE8}"/>
      </w:docPartPr>
      <w:docPartBody>
        <w:p w:rsidR="00520FF7" w:rsidRDefault="00192345">
          <w:pPr>
            <w:pStyle w:val="93FED5C20346AF40A5EBC0AF55F6FEEA"/>
          </w:pPr>
          <w:r w:rsidRPr="00425C02">
            <w:t>$0</w:t>
          </w:r>
        </w:p>
      </w:docPartBody>
    </w:docPart>
    <w:docPart>
      <w:docPartPr>
        <w:name w:val="BBF7E826817E3043A9C5A334925E0693"/>
        <w:category>
          <w:name w:val="General"/>
          <w:gallery w:val="placeholder"/>
        </w:category>
        <w:types>
          <w:type w:val="bbPlcHdr"/>
        </w:types>
        <w:behaviors>
          <w:behavior w:val="content"/>
        </w:behaviors>
        <w:guid w:val="{C85F2C7D-E634-0240-84BD-09105C350D2A}"/>
      </w:docPartPr>
      <w:docPartBody>
        <w:p w:rsidR="00520FF7" w:rsidRDefault="00192345">
          <w:pPr>
            <w:pStyle w:val="BBF7E826817E3043A9C5A334925E0693"/>
          </w:pPr>
          <w:r w:rsidRPr="00425C02">
            <w:t>$0</w:t>
          </w:r>
        </w:p>
      </w:docPartBody>
    </w:docPart>
    <w:docPart>
      <w:docPartPr>
        <w:name w:val="4025AA9B0EFE754480DD02E598485860"/>
        <w:category>
          <w:name w:val="General"/>
          <w:gallery w:val="placeholder"/>
        </w:category>
        <w:types>
          <w:type w:val="bbPlcHdr"/>
        </w:types>
        <w:behaviors>
          <w:behavior w:val="content"/>
        </w:behaviors>
        <w:guid w:val="{93FE2043-7CD8-B14B-8824-6DBCECEE7250}"/>
      </w:docPartPr>
      <w:docPartBody>
        <w:p w:rsidR="00520FF7" w:rsidRDefault="00192345">
          <w:pPr>
            <w:pStyle w:val="4025AA9B0EFE754480DD02E598485860"/>
          </w:pPr>
          <w:r w:rsidRPr="00425C02">
            <w:t>$0</w:t>
          </w:r>
        </w:p>
      </w:docPartBody>
    </w:docPart>
    <w:docPart>
      <w:docPartPr>
        <w:name w:val="3F3607771A104345B3F706B7D03AF507"/>
        <w:category>
          <w:name w:val="General"/>
          <w:gallery w:val="placeholder"/>
        </w:category>
        <w:types>
          <w:type w:val="bbPlcHdr"/>
        </w:types>
        <w:behaviors>
          <w:behavior w:val="content"/>
        </w:behaviors>
        <w:guid w:val="{FE2225F2-6134-B945-A2CD-F0767686C038}"/>
      </w:docPartPr>
      <w:docPartBody>
        <w:p w:rsidR="00520FF7" w:rsidRDefault="00192345">
          <w:pPr>
            <w:pStyle w:val="3F3607771A104345B3F706B7D03AF507"/>
          </w:pPr>
          <w:r w:rsidRPr="00425C02">
            <w:t>Other Revenue</w:t>
          </w:r>
        </w:p>
      </w:docPartBody>
    </w:docPart>
    <w:docPart>
      <w:docPartPr>
        <w:name w:val="AA6C0B38FDB86A40B42EFE062AF2EDAD"/>
        <w:category>
          <w:name w:val="General"/>
          <w:gallery w:val="placeholder"/>
        </w:category>
        <w:types>
          <w:type w:val="bbPlcHdr"/>
        </w:types>
        <w:behaviors>
          <w:behavior w:val="content"/>
        </w:behaviors>
        <w:guid w:val="{770A210A-B430-8646-84A3-0B0DCBF26371}"/>
      </w:docPartPr>
      <w:docPartBody>
        <w:p w:rsidR="00520FF7" w:rsidRDefault="00192345">
          <w:pPr>
            <w:pStyle w:val="AA6C0B38FDB86A40B42EFE062AF2EDAD"/>
          </w:pPr>
          <w:r w:rsidRPr="00425C02">
            <w:t>$0</w:t>
          </w:r>
        </w:p>
      </w:docPartBody>
    </w:docPart>
    <w:docPart>
      <w:docPartPr>
        <w:name w:val="1E9A0B39DD4C224CA592CCCC631618F5"/>
        <w:category>
          <w:name w:val="General"/>
          <w:gallery w:val="placeholder"/>
        </w:category>
        <w:types>
          <w:type w:val="bbPlcHdr"/>
        </w:types>
        <w:behaviors>
          <w:behavior w:val="content"/>
        </w:behaviors>
        <w:guid w:val="{75B632E0-7361-B84F-ADB7-F1D9BBEEBAF3}"/>
      </w:docPartPr>
      <w:docPartBody>
        <w:p w:rsidR="00520FF7" w:rsidRDefault="00192345">
          <w:pPr>
            <w:pStyle w:val="1E9A0B39DD4C224CA592CCCC631618F5"/>
          </w:pPr>
          <w:r w:rsidRPr="00425C02">
            <w:t>$0</w:t>
          </w:r>
        </w:p>
      </w:docPartBody>
    </w:docPart>
    <w:docPart>
      <w:docPartPr>
        <w:name w:val="56B92162BB9FB64A807D7D8A023995DE"/>
        <w:category>
          <w:name w:val="General"/>
          <w:gallery w:val="placeholder"/>
        </w:category>
        <w:types>
          <w:type w:val="bbPlcHdr"/>
        </w:types>
        <w:behaviors>
          <w:behavior w:val="content"/>
        </w:behaviors>
        <w:guid w:val="{B7B388E4-882A-0742-8E43-ACF4C6B29333}"/>
      </w:docPartPr>
      <w:docPartBody>
        <w:p w:rsidR="00520FF7" w:rsidRDefault="00192345">
          <w:pPr>
            <w:pStyle w:val="56B92162BB9FB64A807D7D8A023995DE"/>
          </w:pPr>
          <w:r w:rsidRPr="00425C02">
            <w:t>$0</w:t>
          </w:r>
        </w:p>
      </w:docPartBody>
    </w:docPart>
    <w:docPart>
      <w:docPartPr>
        <w:name w:val="6F201ACCC4EAB14DBF89E42C5ACBC79C"/>
        <w:category>
          <w:name w:val="General"/>
          <w:gallery w:val="placeholder"/>
        </w:category>
        <w:types>
          <w:type w:val="bbPlcHdr"/>
        </w:types>
        <w:behaviors>
          <w:behavior w:val="content"/>
        </w:behaviors>
        <w:guid w:val="{CCF43C6B-55FE-DE47-8F6F-99090F552011}"/>
      </w:docPartPr>
      <w:docPartBody>
        <w:p w:rsidR="00520FF7" w:rsidRDefault="00192345">
          <w:pPr>
            <w:pStyle w:val="6F201ACCC4EAB14DBF89E42C5ACBC79C"/>
          </w:pPr>
          <w:r w:rsidRPr="00425C02">
            <w:t>$0</w:t>
          </w:r>
        </w:p>
      </w:docPartBody>
    </w:docPart>
    <w:docPart>
      <w:docPartPr>
        <w:name w:val="6127C7FD1C753441A347635679652A2B"/>
        <w:category>
          <w:name w:val="General"/>
          <w:gallery w:val="placeholder"/>
        </w:category>
        <w:types>
          <w:type w:val="bbPlcHdr"/>
        </w:types>
        <w:behaviors>
          <w:behavior w:val="content"/>
        </w:behaviors>
        <w:guid w:val="{1AF39203-4444-5740-872D-F85E67A47E84}"/>
      </w:docPartPr>
      <w:docPartBody>
        <w:p w:rsidR="00520FF7" w:rsidRDefault="00192345">
          <w:pPr>
            <w:pStyle w:val="6127C7FD1C753441A347635679652A2B"/>
          </w:pPr>
          <w:r w:rsidRPr="00425C02">
            <w:t>$0</w:t>
          </w:r>
        </w:p>
      </w:docPartBody>
    </w:docPart>
    <w:docPart>
      <w:docPartPr>
        <w:name w:val="0BF00F24538E0F4787824B69C620C751"/>
        <w:category>
          <w:name w:val="General"/>
          <w:gallery w:val="placeholder"/>
        </w:category>
        <w:types>
          <w:type w:val="bbPlcHdr"/>
        </w:types>
        <w:behaviors>
          <w:behavior w:val="content"/>
        </w:behaviors>
        <w:guid w:val="{764812EF-A5A5-E644-B19C-D2F2292C7677}"/>
      </w:docPartPr>
      <w:docPartBody>
        <w:p w:rsidR="00520FF7" w:rsidRDefault="00192345">
          <w:pPr>
            <w:pStyle w:val="0BF00F24538E0F4787824B69C620C751"/>
          </w:pPr>
          <w:r w:rsidRPr="00425C02">
            <w:t>$0</w:t>
          </w:r>
        </w:p>
      </w:docPartBody>
    </w:docPart>
    <w:docPart>
      <w:docPartPr>
        <w:name w:val="D6F10EAB0959D34D972EED0FD44F2DE7"/>
        <w:category>
          <w:name w:val="General"/>
          <w:gallery w:val="placeholder"/>
        </w:category>
        <w:types>
          <w:type w:val="bbPlcHdr"/>
        </w:types>
        <w:behaviors>
          <w:behavior w:val="content"/>
        </w:behaviors>
        <w:guid w:val="{131B5487-813C-7245-B8BA-E3D24708EC67}"/>
      </w:docPartPr>
      <w:docPartBody>
        <w:p w:rsidR="00520FF7" w:rsidRDefault="00192345">
          <w:pPr>
            <w:pStyle w:val="D6F10EAB0959D34D972EED0FD44F2DE7"/>
          </w:pPr>
          <w:r w:rsidRPr="00425C02">
            <w:t>$0</w:t>
          </w:r>
        </w:p>
      </w:docPartBody>
    </w:docPart>
    <w:docPart>
      <w:docPartPr>
        <w:name w:val="5FB0C31E8198AB41B63E41F47C103B49"/>
        <w:category>
          <w:name w:val="General"/>
          <w:gallery w:val="placeholder"/>
        </w:category>
        <w:types>
          <w:type w:val="bbPlcHdr"/>
        </w:types>
        <w:behaviors>
          <w:behavior w:val="content"/>
        </w:behaviors>
        <w:guid w:val="{49149E6F-C9D2-B645-85BE-83D859FF4335}"/>
      </w:docPartPr>
      <w:docPartBody>
        <w:p w:rsidR="00520FF7" w:rsidRDefault="00192345">
          <w:pPr>
            <w:pStyle w:val="5FB0C31E8198AB41B63E41F47C103B49"/>
          </w:pPr>
          <w:r w:rsidRPr="00425C02">
            <w:t>$0</w:t>
          </w:r>
        </w:p>
      </w:docPartBody>
    </w:docPart>
    <w:docPart>
      <w:docPartPr>
        <w:name w:val="C4C86CDDAB86B6449024D50E53D76858"/>
        <w:category>
          <w:name w:val="General"/>
          <w:gallery w:val="placeholder"/>
        </w:category>
        <w:types>
          <w:type w:val="bbPlcHdr"/>
        </w:types>
        <w:behaviors>
          <w:behavior w:val="content"/>
        </w:behaviors>
        <w:guid w:val="{0AA4F6B2-5965-704D-9CD0-62EBDB715DD8}"/>
      </w:docPartPr>
      <w:docPartBody>
        <w:p w:rsidR="00520FF7" w:rsidRDefault="00192345">
          <w:pPr>
            <w:pStyle w:val="C4C86CDDAB86B6449024D50E53D76858"/>
          </w:pPr>
          <w:r w:rsidRPr="00425C02">
            <w:t>$0</w:t>
          </w:r>
        </w:p>
      </w:docPartBody>
    </w:docPart>
    <w:docPart>
      <w:docPartPr>
        <w:name w:val="B3DB584A8E6C434DB7AF20C8619265B6"/>
        <w:category>
          <w:name w:val="General"/>
          <w:gallery w:val="placeholder"/>
        </w:category>
        <w:types>
          <w:type w:val="bbPlcHdr"/>
        </w:types>
        <w:behaviors>
          <w:behavior w:val="content"/>
        </w:behaviors>
        <w:guid w:val="{197E6921-992A-D940-B4BF-8D44CD5A1E97}"/>
      </w:docPartPr>
      <w:docPartBody>
        <w:p w:rsidR="00520FF7" w:rsidRDefault="00192345">
          <w:pPr>
            <w:pStyle w:val="B3DB584A8E6C434DB7AF20C8619265B6"/>
          </w:pPr>
          <w:r w:rsidRPr="00425C02">
            <w:t>$0</w:t>
          </w:r>
        </w:p>
      </w:docPartBody>
    </w:docPart>
    <w:docPart>
      <w:docPartPr>
        <w:name w:val="CBA4FCCC53A45D48B1EF76E6A51CEA31"/>
        <w:category>
          <w:name w:val="General"/>
          <w:gallery w:val="placeholder"/>
        </w:category>
        <w:types>
          <w:type w:val="bbPlcHdr"/>
        </w:types>
        <w:behaviors>
          <w:behavior w:val="content"/>
        </w:behaviors>
        <w:guid w:val="{8DEF6A6F-75FD-7045-9E1E-AE9A5F4C0992}"/>
      </w:docPartPr>
      <w:docPartBody>
        <w:p w:rsidR="00520FF7" w:rsidRDefault="00192345">
          <w:pPr>
            <w:pStyle w:val="CBA4FCCC53A45D48B1EF76E6A51CEA31"/>
          </w:pPr>
          <w:r w:rsidRPr="00425C02">
            <w:t>$0</w:t>
          </w:r>
        </w:p>
      </w:docPartBody>
    </w:docPart>
    <w:docPart>
      <w:docPartPr>
        <w:name w:val="730D9630505A4845B68236E8628D2EEE"/>
        <w:category>
          <w:name w:val="General"/>
          <w:gallery w:val="placeholder"/>
        </w:category>
        <w:types>
          <w:type w:val="bbPlcHdr"/>
        </w:types>
        <w:behaviors>
          <w:behavior w:val="content"/>
        </w:behaviors>
        <w:guid w:val="{0EA683D6-3570-7D4F-BE1F-544D7D87DFF3}"/>
      </w:docPartPr>
      <w:docPartBody>
        <w:p w:rsidR="00520FF7" w:rsidRDefault="00192345">
          <w:pPr>
            <w:pStyle w:val="730D9630505A4845B68236E8628D2EEE"/>
          </w:pPr>
          <w:r w:rsidRPr="00425C02">
            <w:t>$0</w:t>
          </w:r>
        </w:p>
      </w:docPartBody>
    </w:docPart>
    <w:docPart>
      <w:docPartPr>
        <w:name w:val="4D8FC77751F5BB49B5582AFBFB0315B9"/>
        <w:category>
          <w:name w:val="General"/>
          <w:gallery w:val="placeholder"/>
        </w:category>
        <w:types>
          <w:type w:val="bbPlcHdr"/>
        </w:types>
        <w:behaviors>
          <w:behavior w:val="content"/>
        </w:behaviors>
        <w:guid w:val="{C82EBA62-5863-544A-A545-C5EEA8BCBFD7}"/>
      </w:docPartPr>
      <w:docPartBody>
        <w:p w:rsidR="00520FF7" w:rsidRDefault="00192345">
          <w:pPr>
            <w:pStyle w:val="4D8FC77751F5BB49B5582AFBFB0315B9"/>
          </w:pPr>
          <w:r w:rsidRPr="00425C02">
            <w:t>$0</w:t>
          </w:r>
        </w:p>
      </w:docPartBody>
    </w:docPart>
    <w:docPart>
      <w:docPartPr>
        <w:name w:val="CC6C97C11619BE46B19976BAC428D265"/>
        <w:category>
          <w:name w:val="General"/>
          <w:gallery w:val="placeholder"/>
        </w:category>
        <w:types>
          <w:type w:val="bbPlcHdr"/>
        </w:types>
        <w:behaviors>
          <w:behavior w:val="content"/>
        </w:behaviors>
        <w:guid w:val="{4484FF35-8361-AA40-8D39-26FF877235BB}"/>
      </w:docPartPr>
      <w:docPartBody>
        <w:p w:rsidR="00520FF7" w:rsidRDefault="00192345">
          <w:pPr>
            <w:pStyle w:val="CC6C97C11619BE46B19976BAC428D265"/>
          </w:pPr>
          <w:r w:rsidRPr="00425C02">
            <w:t>Net Sales</w:t>
          </w:r>
        </w:p>
      </w:docPartBody>
    </w:docPart>
    <w:docPart>
      <w:docPartPr>
        <w:name w:val="17C0D402A9A76F488C1CD996B3AA2473"/>
        <w:category>
          <w:name w:val="General"/>
          <w:gallery w:val="placeholder"/>
        </w:category>
        <w:types>
          <w:type w:val="bbPlcHdr"/>
        </w:types>
        <w:behaviors>
          <w:behavior w:val="content"/>
        </w:behaviors>
        <w:guid w:val="{EA0EB3A9-6F9D-994D-8B50-1B5237C79018}"/>
      </w:docPartPr>
      <w:docPartBody>
        <w:p w:rsidR="00520FF7" w:rsidRDefault="00192345">
          <w:pPr>
            <w:pStyle w:val="17C0D402A9A76F488C1CD996B3AA2473"/>
          </w:pPr>
          <w:r w:rsidRPr="00425C02">
            <w:t>$</w:t>
          </w:r>
          <w:r>
            <w:t>75,00</w:t>
          </w:r>
          <w:r w:rsidRPr="00425C02">
            <w:t>0</w:t>
          </w:r>
        </w:p>
      </w:docPartBody>
    </w:docPart>
    <w:docPart>
      <w:docPartPr>
        <w:name w:val="CF6FB75E8D0A1641A9291FA671BCDF40"/>
        <w:category>
          <w:name w:val="General"/>
          <w:gallery w:val="placeholder"/>
        </w:category>
        <w:types>
          <w:type w:val="bbPlcHdr"/>
        </w:types>
        <w:behaviors>
          <w:behavior w:val="content"/>
        </w:behaviors>
        <w:guid w:val="{6D2C183E-C965-FD42-BB71-477194E00AEE}"/>
      </w:docPartPr>
      <w:docPartBody>
        <w:p w:rsidR="00520FF7" w:rsidRDefault="00192345">
          <w:pPr>
            <w:pStyle w:val="CF6FB75E8D0A1641A9291FA671BCDF40"/>
          </w:pPr>
          <w:r w:rsidRPr="00425C02">
            <w:t>$</w:t>
          </w:r>
          <w:r>
            <w:t>75,00</w:t>
          </w:r>
          <w:r w:rsidRPr="00425C02">
            <w:t>0</w:t>
          </w:r>
        </w:p>
      </w:docPartBody>
    </w:docPart>
    <w:docPart>
      <w:docPartPr>
        <w:name w:val="83CC367FA2B31847AFD7749AD0AB0960"/>
        <w:category>
          <w:name w:val="General"/>
          <w:gallery w:val="placeholder"/>
        </w:category>
        <w:types>
          <w:type w:val="bbPlcHdr"/>
        </w:types>
        <w:behaviors>
          <w:behavior w:val="content"/>
        </w:behaviors>
        <w:guid w:val="{72C8FDF1-9963-7649-8DD2-351B8492A428}"/>
      </w:docPartPr>
      <w:docPartBody>
        <w:p w:rsidR="00520FF7" w:rsidRDefault="00192345">
          <w:pPr>
            <w:pStyle w:val="83CC367FA2B31847AFD7749AD0AB0960"/>
          </w:pPr>
          <w:r w:rsidRPr="00425C02">
            <w:t>$</w:t>
          </w:r>
          <w:r>
            <w:t>75,00</w:t>
          </w:r>
          <w:r w:rsidRPr="00425C02">
            <w:t>0</w:t>
          </w:r>
        </w:p>
      </w:docPartBody>
    </w:docPart>
    <w:docPart>
      <w:docPartPr>
        <w:name w:val="3F7681C88FC1034FBD86EE38D672A81B"/>
        <w:category>
          <w:name w:val="General"/>
          <w:gallery w:val="placeholder"/>
        </w:category>
        <w:types>
          <w:type w:val="bbPlcHdr"/>
        </w:types>
        <w:behaviors>
          <w:behavior w:val="content"/>
        </w:behaviors>
        <w:guid w:val="{8FBB048C-EDD9-D240-A12B-A045029D43EC}"/>
      </w:docPartPr>
      <w:docPartBody>
        <w:p w:rsidR="00520FF7" w:rsidRDefault="00192345">
          <w:pPr>
            <w:pStyle w:val="3F7681C88FC1034FBD86EE38D672A81B"/>
          </w:pPr>
          <w:r w:rsidRPr="00425C02">
            <w:t>$</w:t>
          </w:r>
          <w:r>
            <w:t>75,00</w:t>
          </w:r>
          <w:r w:rsidRPr="00425C02">
            <w:t>0</w:t>
          </w:r>
        </w:p>
      </w:docPartBody>
    </w:docPart>
    <w:docPart>
      <w:docPartPr>
        <w:name w:val="3F69404C2E7CC843AB9B891BF628705E"/>
        <w:category>
          <w:name w:val="General"/>
          <w:gallery w:val="placeholder"/>
        </w:category>
        <w:types>
          <w:type w:val="bbPlcHdr"/>
        </w:types>
        <w:behaviors>
          <w:behavior w:val="content"/>
        </w:behaviors>
        <w:guid w:val="{1C2304A2-7851-1E4C-BFD1-4980742D9232}"/>
      </w:docPartPr>
      <w:docPartBody>
        <w:p w:rsidR="00520FF7" w:rsidRDefault="00192345">
          <w:pPr>
            <w:pStyle w:val="3F69404C2E7CC843AB9B891BF628705E"/>
          </w:pPr>
          <w:r w:rsidRPr="00425C02">
            <w:t>$</w:t>
          </w:r>
          <w:r>
            <w:t>75,00</w:t>
          </w:r>
          <w:r w:rsidRPr="00425C02">
            <w:t>0</w:t>
          </w:r>
        </w:p>
      </w:docPartBody>
    </w:docPart>
    <w:docPart>
      <w:docPartPr>
        <w:name w:val="266E96923D7DA847A95864095940A5D6"/>
        <w:category>
          <w:name w:val="General"/>
          <w:gallery w:val="placeholder"/>
        </w:category>
        <w:types>
          <w:type w:val="bbPlcHdr"/>
        </w:types>
        <w:behaviors>
          <w:behavior w:val="content"/>
        </w:behaviors>
        <w:guid w:val="{CF278DDF-281F-AA4E-A373-D8A979589473}"/>
      </w:docPartPr>
      <w:docPartBody>
        <w:p w:rsidR="00520FF7" w:rsidRDefault="00192345">
          <w:pPr>
            <w:pStyle w:val="266E96923D7DA847A95864095940A5D6"/>
          </w:pPr>
          <w:r w:rsidRPr="00425C02">
            <w:t>$</w:t>
          </w:r>
          <w:r>
            <w:t>75,00</w:t>
          </w:r>
          <w:r w:rsidRPr="00425C02">
            <w:t>0</w:t>
          </w:r>
        </w:p>
      </w:docPartBody>
    </w:docPart>
    <w:docPart>
      <w:docPartPr>
        <w:name w:val="5F0ACB411599F147A043342C7B2969EB"/>
        <w:category>
          <w:name w:val="General"/>
          <w:gallery w:val="placeholder"/>
        </w:category>
        <w:types>
          <w:type w:val="bbPlcHdr"/>
        </w:types>
        <w:behaviors>
          <w:behavior w:val="content"/>
        </w:behaviors>
        <w:guid w:val="{7CC4FB71-F71E-A042-9DC9-8EAAA47B06A9}"/>
      </w:docPartPr>
      <w:docPartBody>
        <w:p w:rsidR="00520FF7" w:rsidRDefault="00192345">
          <w:pPr>
            <w:pStyle w:val="5F0ACB411599F147A043342C7B2969EB"/>
          </w:pPr>
          <w:r w:rsidRPr="00425C02">
            <w:t>$</w:t>
          </w:r>
          <w:r>
            <w:t>75,00</w:t>
          </w:r>
          <w:r w:rsidRPr="00425C02">
            <w:t>0</w:t>
          </w:r>
        </w:p>
      </w:docPartBody>
    </w:docPart>
    <w:docPart>
      <w:docPartPr>
        <w:name w:val="84BF454918659A48B541D144F494950A"/>
        <w:category>
          <w:name w:val="General"/>
          <w:gallery w:val="placeholder"/>
        </w:category>
        <w:types>
          <w:type w:val="bbPlcHdr"/>
        </w:types>
        <w:behaviors>
          <w:behavior w:val="content"/>
        </w:behaviors>
        <w:guid w:val="{4E4929CD-E74D-7542-BFB6-4717DC3CD6B0}"/>
      </w:docPartPr>
      <w:docPartBody>
        <w:p w:rsidR="00520FF7" w:rsidRDefault="00192345">
          <w:pPr>
            <w:pStyle w:val="84BF454918659A48B541D144F494950A"/>
          </w:pPr>
          <w:r w:rsidRPr="00425C02">
            <w:t>$</w:t>
          </w:r>
          <w:r>
            <w:t>75,00</w:t>
          </w:r>
          <w:r w:rsidRPr="00425C02">
            <w:t>0</w:t>
          </w:r>
        </w:p>
      </w:docPartBody>
    </w:docPart>
    <w:docPart>
      <w:docPartPr>
        <w:name w:val="323C0E8B69C78540A36E544768C04968"/>
        <w:category>
          <w:name w:val="General"/>
          <w:gallery w:val="placeholder"/>
        </w:category>
        <w:types>
          <w:type w:val="bbPlcHdr"/>
        </w:types>
        <w:behaviors>
          <w:behavior w:val="content"/>
        </w:behaviors>
        <w:guid w:val="{7B50D352-79D1-3843-BA80-CE9766FFFF59}"/>
      </w:docPartPr>
      <w:docPartBody>
        <w:p w:rsidR="00520FF7" w:rsidRDefault="00192345">
          <w:pPr>
            <w:pStyle w:val="323C0E8B69C78540A36E544768C04968"/>
          </w:pPr>
          <w:r w:rsidRPr="00425C02">
            <w:t>$</w:t>
          </w:r>
          <w:r>
            <w:t>75,00</w:t>
          </w:r>
          <w:r w:rsidRPr="00425C02">
            <w:t>0</w:t>
          </w:r>
        </w:p>
      </w:docPartBody>
    </w:docPart>
    <w:docPart>
      <w:docPartPr>
        <w:name w:val="4690E99E794E884CAD383A28061688B2"/>
        <w:category>
          <w:name w:val="General"/>
          <w:gallery w:val="placeholder"/>
        </w:category>
        <w:types>
          <w:type w:val="bbPlcHdr"/>
        </w:types>
        <w:behaviors>
          <w:behavior w:val="content"/>
        </w:behaviors>
        <w:guid w:val="{3DE547D6-4459-8349-9DE0-1BA4A1204AE2}"/>
      </w:docPartPr>
      <w:docPartBody>
        <w:p w:rsidR="00520FF7" w:rsidRDefault="00192345">
          <w:pPr>
            <w:pStyle w:val="4690E99E794E884CAD383A28061688B2"/>
          </w:pPr>
          <w:r w:rsidRPr="00425C02">
            <w:t>$</w:t>
          </w:r>
          <w:r>
            <w:t>75,00</w:t>
          </w:r>
          <w:r w:rsidRPr="00425C02">
            <w:t>0</w:t>
          </w:r>
        </w:p>
      </w:docPartBody>
    </w:docPart>
    <w:docPart>
      <w:docPartPr>
        <w:name w:val="9FD4042050CDE44FA6BF1FE69FCD8286"/>
        <w:category>
          <w:name w:val="General"/>
          <w:gallery w:val="placeholder"/>
        </w:category>
        <w:types>
          <w:type w:val="bbPlcHdr"/>
        </w:types>
        <w:behaviors>
          <w:behavior w:val="content"/>
        </w:behaviors>
        <w:guid w:val="{8F543E3D-8018-3448-AE1B-1075E8575330}"/>
      </w:docPartPr>
      <w:docPartBody>
        <w:p w:rsidR="00520FF7" w:rsidRDefault="00192345">
          <w:pPr>
            <w:pStyle w:val="9FD4042050CDE44FA6BF1FE69FCD8286"/>
          </w:pPr>
          <w:r w:rsidRPr="00425C02">
            <w:t>$</w:t>
          </w:r>
          <w:r>
            <w:t>75,00</w:t>
          </w:r>
          <w:r w:rsidRPr="00425C02">
            <w:t>0</w:t>
          </w:r>
        </w:p>
      </w:docPartBody>
    </w:docPart>
    <w:docPart>
      <w:docPartPr>
        <w:name w:val="AEB2F38C72C3D243B402F4BD6433504B"/>
        <w:category>
          <w:name w:val="General"/>
          <w:gallery w:val="placeholder"/>
        </w:category>
        <w:types>
          <w:type w:val="bbPlcHdr"/>
        </w:types>
        <w:behaviors>
          <w:behavior w:val="content"/>
        </w:behaviors>
        <w:guid w:val="{FFA5F1B0-865C-694C-BCAE-DC102B1F6281}"/>
      </w:docPartPr>
      <w:docPartBody>
        <w:p w:rsidR="00520FF7" w:rsidRDefault="00192345">
          <w:pPr>
            <w:pStyle w:val="AEB2F38C72C3D243B402F4BD6433504B"/>
          </w:pPr>
          <w:r w:rsidRPr="00425C02">
            <w:t>$</w:t>
          </w:r>
          <w:r>
            <w:t>75,00</w:t>
          </w:r>
          <w:r w:rsidRPr="00425C02">
            <w:t>0</w:t>
          </w:r>
        </w:p>
      </w:docPartBody>
    </w:docPart>
    <w:docPart>
      <w:docPartPr>
        <w:name w:val="E076A4824A9BB141A9041E4CF684E7B6"/>
        <w:category>
          <w:name w:val="General"/>
          <w:gallery w:val="placeholder"/>
        </w:category>
        <w:types>
          <w:type w:val="bbPlcHdr"/>
        </w:types>
        <w:behaviors>
          <w:behavior w:val="content"/>
        </w:behaviors>
        <w:guid w:val="{BC2E2D41-9B14-6E41-8836-BE42EE19590D}"/>
      </w:docPartPr>
      <w:docPartBody>
        <w:p w:rsidR="00520FF7" w:rsidRDefault="00192345">
          <w:pPr>
            <w:pStyle w:val="E076A4824A9BB141A9041E4CF684E7B6"/>
          </w:pPr>
          <w:r w:rsidRPr="00425C02">
            <w:t>$900,000</w:t>
          </w:r>
        </w:p>
      </w:docPartBody>
    </w:docPart>
    <w:docPart>
      <w:docPartPr>
        <w:name w:val="36A97043AD5A9440BCF31A14700D4C7C"/>
        <w:category>
          <w:name w:val="General"/>
          <w:gallery w:val="placeholder"/>
        </w:category>
        <w:types>
          <w:type w:val="bbPlcHdr"/>
        </w:types>
        <w:behaviors>
          <w:behavior w:val="content"/>
        </w:behaviors>
        <w:guid w:val="{3FE025C6-476A-004E-83EC-F47FA01C3B28}"/>
      </w:docPartPr>
      <w:docPartBody>
        <w:p w:rsidR="00520FF7" w:rsidRDefault="00192345">
          <w:pPr>
            <w:pStyle w:val="36A97043AD5A9440BCF31A14700D4C7C"/>
          </w:pPr>
          <w:r w:rsidRPr="00425C02">
            <w:t>Cost of Goods Sold</w:t>
          </w:r>
        </w:p>
      </w:docPartBody>
    </w:docPart>
    <w:docPart>
      <w:docPartPr>
        <w:name w:val="89630D7082A8494AA6D14B2CCD082FB4"/>
        <w:category>
          <w:name w:val="General"/>
          <w:gallery w:val="placeholder"/>
        </w:category>
        <w:types>
          <w:type w:val="bbPlcHdr"/>
        </w:types>
        <w:behaviors>
          <w:behavior w:val="content"/>
        </w:behaviors>
        <w:guid w:val="{EC8249A7-7DFF-314E-9748-1EF98ED6CFEF}"/>
      </w:docPartPr>
      <w:docPartBody>
        <w:p w:rsidR="00520FF7" w:rsidRDefault="00192345">
          <w:pPr>
            <w:pStyle w:val="89630D7082A8494AA6D14B2CCD082FB4"/>
          </w:pPr>
          <w:r w:rsidRPr="00425C02">
            <w:t>$</w:t>
          </w:r>
          <w:r>
            <w:t>1,00</w:t>
          </w:r>
          <w:r w:rsidRPr="00425C02">
            <w:t>0</w:t>
          </w:r>
        </w:p>
      </w:docPartBody>
    </w:docPart>
    <w:docPart>
      <w:docPartPr>
        <w:name w:val="AFA7C212635E1E448255E1B45F4C9082"/>
        <w:category>
          <w:name w:val="General"/>
          <w:gallery w:val="placeholder"/>
        </w:category>
        <w:types>
          <w:type w:val="bbPlcHdr"/>
        </w:types>
        <w:behaviors>
          <w:behavior w:val="content"/>
        </w:behaviors>
        <w:guid w:val="{1ACDAEEF-37F1-0342-8106-4B1BCDB0F210}"/>
      </w:docPartPr>
      <w:docPartBody>
        <w:p w:rsidR="00520FF7" w:rsidRDefault="00192345">
          <w:pPr>
            <w:pStyle w:val="AFA7C212635E1E448255E1B45F4C9082"/>
          </w:pPr>
          <w:r w:rsidRPr="00425C02">
            <w:t>$</w:t>
          </w:r>
          <w:r>
            <w:t>1,00</w:t>
          </w:r>
          <w:r w:rsidRPr="00425C02">
            <w:t>0</w:t>
          </w:r>
        </w:p>
      </w:docPartBody>
    </w:docPart>
    <w:docPart>
      <w:docPartPr>
        <w:name w:val="98EC9476B5BD48458933FC94681DC901"/>
        <w:category>
          <w:name w:val="General"/>
          <w:gallery w:val="placeholder"/>
        </w:category>
        <w:types>
          <w:type w:val="bbPlcHdr"/>
        </w:types>
        <w:behaviors>
          <w:behavior w:val="content"/>
        </w:behaviors>
        <w:guid w:val="{B152E507-AADD-5A48-A5B1-CB164349AE14}"/>
      </w:docPartPr>
      <w:docPartBody>
        <w:p w:rsidR="00520FF7" w:rsidRDefault="00192345">
          <w:pPr>
            <w:pStyle w:val="98EC9476B5BD48458933FC94681DC901"/>
          </w:pPr>
          <w:r w:rsidRPr="00425C02">
            <w:t>$</w:t>
          </w:r>
          <w:r>
            <w:t>1,00</w:t>
          </w:r>
          <w:r w:rsidRPr="00425C02">
            <w:t>0</w:t>
          </w:r>
        </w:p>
      </w:docPartBody>
    </w:docPart>
    <w:docPart>
      <w:docPartPr>
        <w:name w:val="64262429EA7EEF4FB030FF548D13B30E"/>
        <w:category>
          <w:name w:val="General"/>
          <w:gallery w:val="placeholder"/>
        </w:category>
        <w:types>
          <w:type w:val="bbPlcHdr"/>
        </w:types>
        <w:behaviors>
          <w:behavior w:val="content"/>
        </w:behaviors>
        <w:guid w:val="{BE02A776-D694-E54A-A691-3A49C0B070CF}"/>
      </w:docPartPr>
      <w:docPartBody>
        <w:p w:rsidR="00520FF7" w:rsidRDefault="00192345">
          <w:pPr>
            <w:pStyle w:val="64262429EA7EEF4FB030FF548D13B30E"/>
          </w:pPr>
          <w:r w:rsidRPr="00425C02">
            <w:t>$</w:t>
          </w:r>
          <w:r>
            <w:t>1,00</w:t>
          </w:r>
          <w:r w:rsidRPr="00425C02">
            <w:t>0</w:t>
          </w:r>
        </w:p>
      </w:docPartBody>
    </w:docPart>
    <w:docPart>
      <w:docPartPr>
        <w:name w:val="21F669884CFC3146AAC303564ADFCF47"/>
        <w:category>
          <w:name w:val="General"/>
          <w:gallery w:val="placeholder"/>
        </w:category>
        <w:types>
          <w:type w:val="bbPlcHdr"/>
        </w:types>
        <w:behaviors>
          <w:behavior w:val="content"/>
        </w:behaviors>
        <w:guid w:val="{0ECC576D-E2D6-6D4A-8534-4FBCF047845F}"/>
      </w:docPartPr>
      <w:docPartBody>
        <w:p w:rsidR="00520FF7" w:rsidRDefault="00192345">
          <w:pPr>
            <w:pStyle w:val="21F669884CFC3146AAC303564ADFCF47"/>
          </w:pPr>
          <w:r w:rsidRPr="00425C02">
            <w:t>$</w:t>
          </w:r>
          <w:r>
            <w:t>1,00</w:t>
          </w:r>
          <w:r w:rsidRPr="00425C02">
            <w:t>0</w:t>
          </w:r>
        </w:p>
      </w:docPartBody>
    </w:docPart>
    <w:docPart>
      <w:docPartPr>
        <w:name w:val="B91E80BFB6000940B70CD425FBE3FAD1"/>
        <w:category>
          <w:name w:val="General"/>
          <w:gallery w:val="placeholder"/>
        </w:category>
        <w:types>
          <w:type w:val="bbPlcHdr"/>
        </w:types>
        <w:behaviors>
          <w:behavior w:val="content"/>
        </w:behaviors>
        <w:guid w:val="{0ECEFAAA-3590-E848-971C-6457AD64B9A5}"/>
      </w:docPartPr>
      <w:docPartBody>
        <w:p w:rsidR="00520FF7" w:rsidRDefault="00192345">
          <w:pPr>
            <w:pStyle w:val="B91E80BFB6000940B70CD425FBE3FAD1"/>
          </w:pPr>
          <w:r w:rsidRPr="00425C02">
            <w:t>$</w:t>
          </w:r>
          <w:r>
            <w:t>1,00</w:t>
          </w:r>
          <w:r w:rsidRPr="00425C02">
            <w:t>0</w:t>
          </w:r>
        </w:p>
      </w:docPartBody>
    </w:docPart>
    <w:docPart>
      <w:docPartPr>
        <w:name w:val="5C95AF13E62B8C41A0CDC9333A781428"/>
        <w:category>
          <w:name w:val="General"/>
          <w:gallery w:val="placeholder"/>
        </w:category>
        <w:types>
          <w:type w:val="bbPlcHdr"/>
        </w:types>
        <w:behaviors>
          <w:behavior w:val="content"/>
        </w:behaviors>
        <w:guid w:val="{0E74FA33-11C0-5C41-99B2-3DCEFC1EB93D}"/>
      </w:docPartPr>
      <w:docPartBody>
        <w:p w:rsidR="00520FF7" w:rsidRDefault="00192345">
          <w:pPr>
            <w:pStyle w:val="5C95AF13E62B8C41A0CDC9333A781428"/>
          </w:pPr>
          <w:r w:rsidRPr="00425C02">
            <w:t>$</w:t>
          </w:r>
          <w:r>
            <w:t>1,00</w:t>
          </w:r>
          <w:r w:rsidRPr="00425C02">
            <w:t>0</w:t>
          </w:r>
        </w:p>
      </w:docPartBody>
    </w:docPart>
    <w:docPart>
      <w:docPartPr>
        <w:name w:val="C794BC754A0A7649875048760187B923"/>
        <w:category>
          <w:name w:val="General"/>
          <w:gallery w:val="placeholder"/>
        </w:category>
        <w:types>
          <w:type w:val="bbPlcHdr"/>
        </w:types>
        <w:behaviors>
          <w:behavior w:val="content"/>
        </w:behaviors>
        <w:guid w:val="{F107D24D-5497-F146-BF30-AC9A4BC725DB}"/>
      </w:docPartPr>
      <w:docPartBody>
        <w:p w:rsidR="00520FF7" w:rsidRDefault="00192345">
          <w:pPr>
            <w:pStyle w:val="C794BC754A0A7649875048760187B923"/>
          </w:pPr>
          <w:r w:rsidRPr="00425C02">
            <w:t>$</w:t>
          </w:r>
          <w:r>
            <w:t>1,00</w:t>
          </w:r>
          <w:r w:rsidRPr="00425C02">
            <w:t>0</w:t>
          </w:r>
        </w:p>
      </w:docPartBody>
    </w:docPart>
    <w:docPart>
      <w:docPartPr>
        <w:name w:val="F8FC04FF009D394DB45CC41049F353D0"/>
        <w:category>
          <w:name w:val="General"/>
          <w:gallery w:val="placeholder"/>
        </w:category>
        <w:types>
          <w:type w:val="bbPlcHdr"/>
        </w:types>
        <w:behaviors>
          <w:behavior w:val="content"/>
        </w:behaviors>
        <w:guid w:val="{4516F0D6-6655-D14E-9C62-0ACCB43A5EBE}"/>
      </w:docPartPr>
      <w:docPartBody>
        <w:p w:rsidR="00520FF7" w:rsidRDefault="00192345">
          <w:pPr>
            <w:pStyle w:val="F8FC04FF009D394DB45CC41049F353D0"/>
          </w:pPr>
          <w:r w:rsidRPr="00425C02">
            <w:t>$</w:t>
          </w:r>
          <w:r>
            <w:t>1,00</w:t>
          </w:r>
          <w:r w:rsidRPr="00425C02">
            <w:t>0</w:t>
          </w:r>
        </w:p>
      </w:docPartBody>
    </w:docPart>
    <w:docPart>
      <w:docPartPr>
        <w:name w:val="F946AAD873DB8B4AB4388BD3437878F0"/>
        <w:category>
          <w:name w:val="General"/>
          <w:gallery w:val="placeholder"/>
        </w:category>
        <w:types>
          <w:type w:val="bbPlcHdr"/>
        </w:types>
        <w:behaviors>
          <w:behavior w:val="content"/>
        </w:behaviors>
        <w:guid w:val="{D38B29B6-4384-8D4A-8A9B-44515C35ECBE}"/>
      </w:docPartPr>
      <w:docPartBody>
        <w:p w:rsidR="00520FF7" w:rsidRDefault="00192345">
          <w:pPr>
            <w:pStyle w:val="F946AAD873DB8B4AB4388BD3437878F0"/>
          </w:pPr>
          <w:r w:rsidRPr="00425C02">
            <w:t>$</w:t>
          </w:r>
          <w:r>
            <w:t>1,00</w:t>
          </w:r>
          <w:r w:rsidRPr="00425C02">
            <w:t>0</w:t>
          </w:r>
        </w:p>
      </w:docPartBody>
    </w:docPart>
    <w:docPart>
      <w:docPartPr>
        <w:name w:val="75A30EDC00018B4BAB23219C4E232580"/>
        <w:category>
          <w:name w:val="General"/>
          <w:gallery w:val="placeholder"/>
        </w:category>
        <w:types>
          <w:type w:val="bbPlcHdr"/>
        </w:types>
        <w:behaviors>
          <w:behavior w:val="content"/>
        </w:behaviors>
        <w:guid w:val="{4FF6B3FC-6549-5D47-8FE9-1EC464369337}"/>
      </w:docPartPr>
      <w:docPartBody>
        <w:p w:rsidR="00520FF7" w:rsidRDefault="00192345">
          <w:pPr>
            <w:pStyle w:val="75A30EDC00018B4BAB23219C4E232580"/>
          </w:pPr>
          <w:r w:rsidRPr="00425C02">
            <w:t>$</w:t>
          </w:r>
          <w:r>
            <w:t>1,00</w:t>
          </w:r>
          <w:r w:rsidRPr="00425C02">
            <w:t>0</w:t>
          </w:r>
        </w:p>
      </w:docPartBody>
    </w:docPart>
    <w:docPart>
      <w:docPartPr>
        <w:name w:val="ACD8B61E5081EA4B9062F2EAFBA4006C"/>
        <w:category>
          <w:name w:val="General"/>
          <w:gallery w:val="placeholder"/>
        </w:category>
        <w:types>
          <w:type w:val="bbPlcHdr"/>
        </w:types>
        <w:behaviors>
          <w:behavior w:val="content"/>
        </w:behaviors>
        <w:guid w:val="{69C955FC-7FA4-4C41-AEE4-6CD0B19AC499}"/>
      </w:docPartPr>
      <w:docPartBody>
        <w:p w:rsidR="00520FF7" w:rsidRDefault="00192345">
          <w:pPr>
            <w:pStyle w:val="ACD8B61E5081EA4B9062F2EAFBA4006C"/>
          </w:pPr>
          <w:r w:rsidRPr="00425C02">
            <w:t>$</w:t>
          </w:r>
          <w:r>
            <w:t>1,00</w:t>
          </w:r>
          <w:r w:rsidRPr="00425C02">
            <w:t>0</w:t>
          </w:r>
        </w:p>
      </w:docPartBody>
    </w:docPart>
    <w:docPart>
      <w:docPartPr>
        <w:name w:val="3A43A9E14C72C0439FD32740AE7208A7"/>
        <w:category>
          <w:name w:val="General"/>
          <w:gallery w:val="placeholder"/>
        </w:category>
        <w:types>
          <w:type w:val="bbPlcHdr"/>
        </w:types>
        <w:behaviors>
          <w:behavior w:val="content"/>
        </w:behaviors>
        <w:guid w:val="{D2D43E6F-3C39-4942-9CB6-88A8119D562D}"/>
      </w:docPartPr>
      <w:docPartBody>
        <w:p w:rsidR="00520FF7" w:rsidRDefault="00192345">
          <w:pPr>
            <w:pStyle w:val="3A43A9E14C72C0439FD32740AE7208A7"/>
          </w:pPr>
          <w:r w:rsidRPr="00425C02">
            <w:t>$</w:t>
          </w:r>
          <w:r>
            <w:t>12,00</w:t>
          </w:r>
          <w:r w:rsidRPr="00425C02">
            <w:t>0</w:t>
          </w:r>
        </w:p>
      </w:docPartBody>
    </w:docPart>
    <w:docPart>
      <w:docPartPr>
        <w:name w:val="3591D9C257E2CB4DB35CF4482DE99D11"/>
        <w:category>
          <w:name w:val="General"/>
          <w:gallery w:val="placeholder"/>
        </w:category>
        <w:types>
          <w:type w:val="bbPlcHdr"/>
        </w:types>
        <w:behaviors>
          <w:behavior w:val="content"/>
        </w:behaviors>
        <w:guid w:val="{1CF25E4D-0CB9-6F45-9E32-86D3ED4EFAC6}"/>
      </w:docPartPr>
      <w:docPartBody>
        <w:p w:rsidR="00520FF7" w:rsidRDefault="00192345">
          <w:pPr>
            <w:pStyle w:val="3591D9C257E2CB4DB35CF4482DE99D11"/>
          </w:pPr>
          <w:r w:rsidRPr="00425C02">
            <w:t>Gross Profit</w:t>
          </w:r>
        </w:p>
      </w:docPartBody>
    </w:docPart>
    <w:docPart>
      <w:docPartPr>
        <w:name w:val="FE2747DCCDF8864086348C21ADA67C17"/>
        <w:category>
          <w:name w:val="General"/>
          <w:gallery w:val="placeholder"/>
        </w:category>
        <w:types>
          <w:type w:val="bbPlcHdr"/>
        </w:types>
        <w:behaviors>
          <w:behavior w:val="content"/>
        </w:behaviors>
        <w:guid w:val="{6B79FC54-8D95-094D-BDC6-CC2A4860622E}"/>
      </w:docPartPr>
      <w:docPartBody>
        <w:p w:rsidR="00520FF7" w:rsidRDefault="00192345">
          <w:pPr>
            <w:pStyle w:val="FE2747DCCDF8864086348C21ADA67C17"/>
          </w:pPr>
          <w:r w:rsidRPr="00425C02">
            <w:t>$</w:t>
          </w:r>
          <w:r>
            <w:t>74,00</w:t>
          </w:r>
          <w:r w:rsidRPr="00425C02">
            <w:t>0</w:t>
          </w:r>
        </w:p>
      </w:docPartBody>
    </w:docPart>
    <w:docPart>
      <w:docPartPr>
        <w:name w:val="75B52143D9B03F45AE620F0ADE7A6AED"/>
        <w:category>
          <w:name w:val="General"/>
          <w:gallery w:val="placeholder"/>
        </w:category>
        <w:types>
          <w:type w:val="bbPlcHdr"/>
        </w:types>
        <w:behaviors>
          <w:behavior w:val="content"/>
        </w:behaviors>
        <w:guid w:val="{7A07BAEF-7D1E-4142-8933-0216B34BC472}"/>
      </w:docPartPr>
      <w:docPartBody>
        <w:p w:rsidR="00520FF7" w:rsidRDefault="00192345">
          <w:pPr>
            <w:pStyle w:val="75B52143D9B03F45AE620F0ADE7A6AED"/>
          </w:pPr>
          <w:r w:rsidRPr="00425C02">
            <w:t>$</w:t>
          </w:r>
          <w:r>
            <w:t>74,00</w:t>
          </w:r>
          <w:r w:rsidRPr="00425C02">
            <w:t>0</w:t>
          </w:r>
        </w:p>
      </w:docPartBody>
    </w:docPart>
    <w:docPart>
      <w:docPartPr>
        <w:name w:val="55F0C4467AE1F44F95F934198BB83B10"/>
        <w:category>
          <w:name w:val="General"/>
          <w:gallery w:val="placeholder"/>
        </w:category>
        <w:types>
          <w:type w:val="bbPlcHdr"/>
        </w:types>
        <w:behaviors>
          <w:behavior w:val="content"/>
        </w:behaviors>
        <w:guid w:val="{32517187-070A-B048-843E-1DD048E000A9}"/>
      </w:docPartPr>
      <w:docPartBody>
        <w:p w:rsidR="00520FF7" w:rsidRDefault="00192345">
          <w:pPr>
            <w:pStyle w:val="55F0C4467AE1F44F95F934198BB83B10"/>
          </w:pPr>
          <w:r w:rsidRPr="00425C02">
            <w:t>$</w:t>
          </w:r>
          <w:r>
            <w:t>74,00</w:t>
          </w:r>
          <w:r w:rsidRPr="00425C02">
            <w:t>0</w:t>
          </w:r>
        </w:p>
      </w:docPartBody>
    </w:docPart>
    <w:docPart>
      <w:docPartPr>
        <w:name w:val="3F066C7C3866AB4189D630A7C18E0BC3"/>
        <w:category>
          <w:name w:val="General"/>
          <w:gallery w:val="placeholder"/>
        </w:category>
        <w:types>
          <w:type w:val="bbPlcHdr"/>
        </w:types>
        <w:behaviors>
          <w:behavior w:val="content"/>
        </w:behaviors>
        <w:guid w:val="{BF4ED70C-FF64-DC4B-8F6F-F9EF0AC05011}"/>
      </w:docPartPr>
      <w:docPartBody>
        <w:p w:rsidR="00520FF7" w:rsidRDefault="00192345">
          <w:pPr>
            <w:pStyle w:val="3F066C7C3866AB4189D630A7C18E0BC3"/>
          </w:pPr>
          <w:r w:rsidRPr="00425C02">
            <w:t>$</w:t>
          </w:r>
          <w:r>
            <w:t>74,00</w:t>
          </w:r>
          <w:r w:rsidRPr="00425C02">
            <w:t>0</w:t>
          </w:r>
        </w:p>
      </w:docPartBody>
    </w:docPart>
    <w:docPart>
      <w:docPartPr>
        <w:name w:val="7367D29FF35E924693E3933AF30F5744"/>
        <w:category>
          <w:name w:val="General"/>
          <w:gallery w:val="placeholder"/>
        </w:category>
        <w:types>
          <w:type w:val="bbPlcHdr"/>
        </w:types>
        <w:behaviors>
          <w:behavior w:val="content"/>
        </w:behaviors>
        <w:guid w:val="{6C3221F3-6351-4148-B60D-0093D4502D5B}"/>
      </w:docPartPr>
      <w:docPartBody>
        <w:p w:rsidR="00520FF7" w:rsidRDefault="00192345">
          <w:pPr>
            <w:pStyle w:val="7367D29FF35E924693E3933AF30F5744"/>
          </w:pPr>
          <w:r w:rsidRPr="00425C02">
            <w:t>$</w:t>
          </w:r>
          <w:r>
            <w:t>74,00</w:t>
          </w:r>
          <w:r w:rsidRPr="00425C02">
            <w:t>0</w:t>
          </w:r>
        </w:p>
      </w:docPartBody>
    </w:docPart>
    <w:docPart>
      <w:docPartPr>
        <w:name w:val="09E162871AEA4C4C847F95FFFBD503F4"/>
        <w:category>
          <w:name w:val="General"/>
          <w:gallery w:val="placeholder"/>
        </w:category>
        <w:types>
          <w:type w:val="bbPlcHdr"/>
        </w:types>
        <w:behaviors>
          <w:behavior w:val="content"/>
        </w:behaviors>
        <w:guid w:val="{25EC159F-4FD0-054D-800C-8D0729586524}"/>
      </w:docPartPr>
      <w:docPartBody>
        <w:p w:rsidR="00520FF7" w:rsidRDefault="00192345">
          <w:pPr>
            <w:pStyle w:val="09E162871AEA4C4C847F95FFFBD503F4"/>
          </w:pPr>
          <w:r w:rsidRPr="00425C02">
            <w:t>$</w:t>
          </w:r>
          <w:r>
            <w:t>74,00</w:t>
          </w:r>
          <w:r w:rsidRPr="00425C02">
            <w:t>0</w:t>
          </w:r>
        </w:p>
      </w:docPartBody>
    </w:docPart>
    <w:docPart>
      <w:docPartPr>
        <w:name w:val="32FAAFCD4D4DF843A439AD56E75C62BF"/>
        <w:category>
          <w:name w:val="General"/>
          <w:gallery w:val="placeholder"/>
        </w:category>
        <w:types>
          <w:type w:val="bbPlcHdr"/>
        </w:types>
        <w:behaviors>
          <w:behavior w:val="content"/>
        </w:behaviors>
        <w:guid w:val="{6CE03733-B194-3947-9D7D-FE5BF103AD0A}"/>
      </w:docPartPr>
      <w:docPartBody>
        <w:p w:rsidR="00520FF7" w:rsidRDefault="00192345">
          <w:pPr>
            <w:pStyle w:val="32FAAFCD4D4DF843A439AD56E75C62BF"/>
          </w:pPr>
          <w:r w:rsidRPr="00425C02">
            <w:t>$</w:t>
          </w:r>
          <w:r>
            <w:t>74,00</w:t>
          </w:r>
          <w:r w:rsidRPr="00425C02">
            <w:t>0</w:t>
          </w:r>
        </w:p>
      </w:docPartBody>
    </w:docPart>
    <w:docPart>
      <w:docPartPr>
        <w:name w:val="556BADFC004ACB469BED2D2C34BDF30D"/>
        <w:category>
          <w:name w:val="General"/>
          <w:gallery w:val="placeholder"/>
        </w:category>
        <w:types>
          <w:type w:val="bbPlcHdr"/>
        </w:types>
        <w:behaviors>
          <w:behavior w:val="content"/>
        </w:behaviors>
        <w:guid w:val="{528F2253-DB94-0341-AB8C-BDC6F54B5F33}"/>
      </w:docPartPr>
      <w:docPartBody>
        <w:p w:rsidR="00520FF7" w:rsidRDefault="00192345">
          <w:pPr>
            <w:pStyle w:val="556BADFC004ACB469BED2D2C34BDF30D"/>
          </w:pPr>
          <w:r w:rsidRPr="00425C02">
            <w:t>$</w:t>
          </w:r>
          <w:r>
            <w:t>74,00</w:t>
          </w:r>
          <w:r w:rsidRPr="00425C02">
            <w:t>0</w:t>
          </w:r>
        </w:p>
      </w:docPartBody>
    </w:docPart>
    <w:docPart>
      <w:docPartPr>
        <w:name w:val="FB2F2C716A92AF48AC8125C6BC58964B"/>
        <w:category>
          <w:name w:val="General"/>
          <w:gallery w:val="placeholder"/>
        </w:category>
        <w:types>
          <w:type w:val="bbPlcHdr"/>
        </w:types>
        <w:behaviors>
          <w:behavior w:val="content"/>
        </w:behaviors>
        <w:guid w:val="{CD408FCA-9BE7-D145-B2A5-25761F313621}"/>
      </w:docPartPr>
      <w:docPartBody>
        <w:p w:rsidR="00520FF7" w:rsidRDefault="00192345">
          <w:pPr>
            <w:pStyle w:val="FB2F2C716A92AF48AC8125C6BC58964B"/>
          </w:pPr>
          <w:r w:rsidRPr="00425C02">
            <w:t>$</w:t>
          </w:r>
          <w:r>
            <w:t>74,00</w:t>
          </w:r>
          <w:r w:rsidRPr="00425C02">
            <w:t>0</w:t>
          </w:r>
        </w:p>
      </w:docPartBody>
    </w:docPart>
    <w:docPart>
      <w:docPartPr>
        <w:name w:val="A4D6AEFB716D514CB193C7FAA478E4B8"/>
        <w:category>
          <w:name w:val="General"/>
          <w:gallery w:val="placeholder"/>
        </w:category>
        <w:types>
          <w:type w:val="bbPlcHdr"/>
        </w:types>
        <w:behaviors>
          <w:behavior w:val="content"/>
        </w:behaviors>
        <w:guid w:val="{72448777-DD5A-8842-8EA1-64682AA027E1}"/>
      </w:docPartPr>
      <w:docPartBody>
        <w:p w:rsidR="00520FF7" w:rsidRDefault="00192345">
          <w:pPr>
            <w:pStyle w:val="A4D6AEFB716D514CB193C7FAA478E4B8"/>
          </w:pPr>
          <w:r w:rsidRPr="00425C02">
            <w:t>$</w:t>
          </w:r>
          <w:r>
            <w:t>74,00</w:t>
          </w:r>
          <w:r w:rsidRPr="00425C02">
            <w:t>0</w:t>
          </w:r>
        </w:p>
      </w:docPartBody>
    </w:docPart>
    <w:docPart>
      <w:docPartPr>
        <w:name w:val="3FB2C003CEEFB84DB8B46BC43188DBF9"/>
        <w:category>
          <w:name w:val="General"/>
          <w:gallery w:val="placeholder"/>
        </w:category>
        <w:types>
          <w:type w:val="bbPlcHdr"/>
        </w:types>
        <w:behaviors>
          <w:behavior w:val="content"/>
        </w:behaviors>
        <w:guid w:val="{B0E27799-245F-674E-A750-8FA56F6B271C}"/>
      </w:docPartPr>
      <w:docPartBody>
        <w:p w:rsidR="00520FF7" w:rsidRDefault="00192345">
          <w:pPr>
            <w:pStyle w:val="3FB2C003CEEFB84DB8B46BC43188DBF9"/>
          </w:pPr>
          <w:r w:rsidRPr="00425C02">
            <w:t>$</w:t>
          </w:r>
          <w:r>
            <w:t>74,00</w:t>
          </w:r>
          <w:r w:rsidRPr="00425C02">
            <w:t>0</w:t>
          </w:r>
        </w:p>
      </w:docPartBody>
    </w:docPart>
    <w:docPart>
      <w:docPartPr>
        <w:name w:val="5DCD5F4BFD257B4888E2F60C20F3D00A"/>
        <w:category>
          <w:name w:val="General"/>
          <w:gallery w:val="placeholder"/>
        </w:category>
        <w:types>
          <w:type w:val="bbPlcHdr"/>
        </w:types>
        <w:behaviors>
          <w:behavior w:val="content"/>
        </w:behaviors>
        <w:guid w:val="{38145820-9102-584D-AD95-6DAF9959A642}"/>
      </w:docPartPr>
      <w:docPartBody>
        <w:p w:rsidR="00520FF7" w:rsidRDefault="00192345">
          <w:pPr>
            <w:pStyle w:val="5DCD5F4BFD257B4888E2F60C20F3D00A"/>
          </w:pPr>
          <w:r w:rsidRPr="00425C02">
            <w:t>$</w:t>
          </w:r>
          <w:r>
            <w:t>74,00</w:t>
          </w:r>
          <w:r w:rsidRPr="00425C02">
            <w:t>0</w:t>
          </w:r>
        </w:p>
      </w:docPartBody>
    </w:docPart>
    <w:docPart>
      <w:docPartPr>
        <w:name w:val="0D439E25784A11438751B5DBD15A7B70"/>
        <w:category>
          <w:name w:val="General"/>
          <w:gallery w:val="placeholder"/>
        </w:category>
        <w:types>
          <w:type w:val="bbPlcHdr"/>
        </w:types>
        <w:behaviors>
          <w:behavior w:val="content"/>
        </w:behaviors>
        <w:guid w:val="{AE98CC9E-FE84-E548-BAEC-2B97084D5CCE}"/>
      </w:docPartPr>
      <w:docPartBody>
        <w:p w:rsidR="00520FF7" w:rsidRDefault="00192345">
          <w:pPr>
            <w:pStyle w:val="0D439E25784A11438751B5DBD15A7B70"/>
          </w:pPr>
          <w:r w:rsidRPr="00425C02">
            <w:t>$</w:t>
          </w:r>
          <w:r>
            <w:t>888,00</w:t>
          </w:r>
          <w:r w:rsidRPr="00425C02">
            <w:t>0</w:t>
          </w:r>
        </w:p>
      </w:docPartBody>
    </w:docPart>
    <w:docPart>
      <w:docPartPr>
        <w:name w:val="5C9F9F18FE1E234B997CFBEB6A50E9C1"/>
        <w:category>
          <w:name w:val="General"/>
          <w:gallery w:val="placeholder"/>
        </w:category>
        <w:types>
          <w:type w:val="bbPlcHdr"/>
        </w:types>
        <w:behaviors>
          <w:behavior w:val="content"/>
        </w:behaviors>
        <w:guid w:val="{4A9E57C3-7722-7F44-A7C6-2AB3A6573B92}"/>
      </w:docPartPr>
      <w:docPartBody>
        <w:p w:rsidR="00520FF7" w:rsidRDefault="00192345">
          <w:pPr>
            <w:pStyle w:val="5C9F9F18FE1E234B997CFBEB6A50E9C1"/>
          </w:pPr>
          <w:r w:rsidRPr="00425C02">
            <w:t>EXPENSES</w:t>
          </w:r>
        </w:p>
      </w:docPartBody>
    </w:docPart>
    <w:docPart>
      <w:docPartPr>
        <w:name w:val="49C40D7332F10F40B40B0EA7E770A4DD"/>
        <w:category>
          <w:name w:val="General"/>
          <w:gallery w:val="placeholder"/>
        </w:category>
        <w:types>
          <w:type w:val="bbPlcHdr"/>
        </w:types>
        <w:behaviors>
          <w:behavior w:val="content"/>
        </w:behaviors>
        <w:guid w:val="{662E481F-566D-7B4F-B463-5D0713BA860E}"/>
      </w:docPartPr>
      <w:docPartBody>
        <w:p w:rsidR="00520FF7" w:rsidRDefault="00192345">
          <w:pPr>
            <w:pStyle w:val="49C40D7332F10F40B40B0EA7E770A4DD"/>
          </w:pPr>
          <w:r w:rsidRPr="00495014">
            <w:t>JAN</w:t>
          </w:r>
        </w:p>
      </w:docPartBody>
    </w:docPart>
    <w:docPart>
      <w:docPartPr>
        <w:name w:val="EDFB6D382F291A47A7236AB7B36C1D3C"/>
        <w:category>
          <w:name w:val="General"/>
          <w:gallery w:val="placeholder"/>
        </w:category>
        <w:types>
          <w:type w:val="bbPlcHdr"/>
        </w:types>
        <w:behaviors>
          <w:behavior w:val="content"/>
        </w:behaviors>
        <w:guid w:val="{031F9D7C-7BD4-DC4F-874C-CB9AFE0D8DC8}"/>
      </w:docPartPr>
      <w:docPartBody>
        <w:p w:rsidR="00520FF7" w:rsidRDefault="00192345">
          <w:pPr>
            <w:pStyle w:val="EDFB6D382F291A47A7236AB7B36C1D3C"/>
          </w:pPr>
          <w:r w:rsidRPr="00495014">
            <w:t>FEB</w:t>
          </w:r>
        </w:p>
      </w:docPartBody>
    </w:docPart>
    <w:docPart>
      <w:docPartPr>
        <w:name w:val="F4D70E54E866E644BC77A5737DA61666"/>
        <w:category>
          <w:name w:val="General"/>
          <w:gallery w:val="placeholder"/>
        </w:category>
        <w:types>
          <w:type w:val="bbPlcHdr"/>
        </w:types>
        <w:behaviors>
          <w:behavior w:val="content"/>
        </w:behaviors>
        <w:guid w:val="{1C2CAF2B-9C3D-734A-A0C6-286B768F30AB}"/>
      </w:docPartPr>
      <w:docPartBody>
        <w:p w:rsidR="00520FF7" w:rsidRDefault="00192345">
          <w:pPr>
            <w:pStyle w:val="F4D70E54E866E644BC77A5737DA61666"/>
          </w:pPr>
          <w:r w:rsidRPr="00495014">
            <w:t>MAR</w:t>
          </w:r>
        </w:p>
      </w:docPartBody>
    </w:docPart>
    <w:docPart>
      <w:docPartPr>
        <w:name w:val="3F4FA01FCF22544F9A92992BC17EC769"/>
        <w:category>
          <w:name w:val="General"/>
          <w:gallery w:val="placeholder"/>
        </w:category>
        <w:types>
          <w:type w:val="bbPlcHdr"/>
        </w:types>
        <w:behaviors>
          <w:behavior w:val="content"/>
        </w:behaviors>
        <w:guid w:val="{F4DEEF54-B51C-B342-8A94-0FEACA89F3D6}"/>
      </w:docPartPr>
      <w:docPartBody>
        <w:p w:rsidR="00520FF7" w:rsidRDefault="00192345">
          <w:pPr>
            <w:pStyle w:val="3F4FA01FCF22544F9A92992BC17EC769"/>
          </w:pPr>
          <w:r w:rsidRPr="00495014">
            <w:t>APR</w:t>
          </w:r>
        </w:p>
      </w:docPartBody>
    </w:docPart>
    <w:docPart>
      <w:docPartPr>
        <w:name w:val="7F9A569C8AE6074990A437D61C5AD2BB"/>
        <w:category>
          <w:name w:val="General"/>
          <w:gallery w:val="placeholder"/>
        </w:category>
        <w:types>
          <w:type w:val="bbPlcHdr"/>
        </w:types>
        <w:behaviors>
          <w:behavior w:val="content"/>
        </w:behaviors>
        <w:guid w:val="{5AB357A8-900C-DD46-A852-5C97E6798222}"/>
      </w:docPartPr>
      <w:docPartBody>
        <w:p w:rsidR="00520FF7" w:rsidRDefault="00192345">
          <w:pPr>
            <w:pStyle w:val="7F9A569C8AE6074990A437D61C5AD2BB"/>
          </w:pPr>
          <w:r w:rsidRPr="00495014">
            <w:t>MAY</w:t>
          </w:r>
        </w:p>
      </w:docPartBody>
    </w:docPart>
    <w:docPart>
      <w:docPartPr>
        <w:name w:val="6FFF7B8B0833D34BA19369D2EB9F23E0"/>
        <w:category>
          <w:name w:val="General"/>
          <w:gallery w:val="placeholder"/>
        </w:category>
        <w:types>
          <w:type w:val="bbPlcHdr"/>
        </w:types>
        <w:behaviors>
          <w:behavior w:val="content"/>
        </w:behaviors>
        <w:guid w:val="{F72D04F7-5438-A949-A866-5810F5E8226D}"/>
      </w:docPartPr>
      <w:docPartBody>
        <w:p w:rsidR="00520FF7" w:rsidRDefault="00192345">
          <w:pPr>
            <w:pStyle w:val="6FFF7B8B0833D34BA19369D2EB9F23E0"/>
          </w:pPr>
          <w:r w:rsidRPr="00495014">
            <w:t>JUN</w:t>
          </w:r>
        </w:p>
      </w:docPartBody>
    </w:docPart>
    <w:docPart>
      <w:docPartPr>
        <w:name w:val="5EC81BA3BF2B0E47A3B6D95E14936404"/>
        <w:category>
          <w:name w:val="General"/>
          <w:gallery w:val="placeholder"/>
        </w:category>
        <w:types>
          <w:type w:val="bbPlcHdr"/>
        </w:types>
        <w:behaviors>
          <w:behavior w:val="content"/>
        </w:behaviors>
        <w:guid w:val="{27723950-A9DB-994C-B649-5120741156B5}"/>
      </w:docPartPr>
      <w:docPartBody>
        <w:p w:rsidR="00520FF7" w:rsidRDefault="00192345">
          <w:pPr>
            <w:pStyle w:val="5EC81BA3BF2B0E47A3B6D95E14936404"/>
          </w:pPr>
          <w:r w:rsidRPr="00495014">
            <w:t>JUL</w:t>
          </w:r>
        </w:p>
      </w:docPartBody>
    </w:docPart>
    <w:docPart>
      <w:docPartPr>
        <w:name w:val="DA7FBFC6F3A3E645B0AC617ABB721E76"/>
        <w:category>
          <w:name w:val="General"/>
          <w:gallery w:val="placeholder"/>
        </w:category>
        <w:types>
          <w:type w:val="bbPlcHdr"/>
        </w:types>
        <w:behaviors>
          <w:behavior w:val="content"/>
        </w:behaviors>
        <w:guid w:val="{24C123B2-A5A6-884B-B056-3022D3243BD0}"/>
      </w:docPartPr>
      <w:docPartBody>
        <w:p w:rsidR="00520FF7" w:rsidRDefault="00192345">
          <w:pPr>
            <w:pStyle w:val="DA7FBFC6F3A3E645B0AC617ABB721E76"/>
          </w:pPr>
          <w:r w:rsidRPr="00495014">
            <w:t>AUG</w:t>
          </w:r>
        </w:p>
      </w:docPartBody>
    </w:docPart>
    <w:docPart>
      <w:docPartPr>
        <w:name w:val="438815C15B8AA447B5E0815F2A0F37FC"/>
        <w:category>
          <w:name w:val="General"/>
          <w:gallery w:val="placeholder"/>
        </w:category>
        <w:types>
          <w:type w:val="bbPlcHdr"/>
        </w:types>
        <w:behaviors>
          <w:behavior w:val="content"/>
        </w:behaviors>
        <w:guid w:val="{7EDABEEC-6A3A-E241-BC7D-0D2B013F64BE}"/>
      </w:docPartPr>
      <w:docPartBody>
        <w:p w:rsidR="00520FF7" w:rsidRDefault="00192345">
          <w:pPr>
            <w:pStyle w:val="438815C15B8AA447B5E0815F2A0F37FC"/>
          </w:pPr>
          <w:r w:rsidRPr="00495014">
            <w:t>SEP</w:t>
          </w:r>
        </w:p>
      </w:docPartBody>
    </w:docPart>
    <w:docPart>
      <w:docPartPr>
        <w:name w:val="9ADFACB233408043BE5702D43D0ABDCD"/>
        <w:category>
          <w:name w:val="General"/>
          <w:gallery w:val="placeholder"/>
        </w:category>
        <w:types>
          <w:type w:val="bbPlcHdr"/>
        </w:types>
        <w:behaviors>
          <w:behavior w:val="content"/>
        </w:behaviors>
        <w:guid w:val="{C747FD0D-9F0C-5E4F-A765-0E76E8E1BCE6}"/>
      </w:docPartPr>
      <w:docPartBody>
        <w:p w:rsidR="00520FF7" w:rsidRDefault="00192345">
          <w:pPr>
            <w:pStyle w:val="9ADFACB233408043BE5702D43D0ABDCD"/>
          </w:pPr>
          <w:r w:rsidRPr="00495014">
            <w:t>OCT</w:t>
          </w:r>
        </w:p>
      </w:docPartBody>
    </w:docPart>
    <w:docPart>
      <w:docPartPr>
        <w:name w:val="3B98659F007C2A4BB3895377F26E3418"/>
        <w:category>
          <w:name w:val="General"/>
          <w:gallery w:val="placeholder"/>
        </w:category>
        <w:types>
          <w:type w:val="bbPlcHdr"/>
        </w:types>
        <w:behaviors>
          <w:behavior w:val="content"/>
        </w:behaviors>
        <w:guid w:val="{5940BDE1-4613-A848-B8F4-312EC6E42CD6}"/>
      </w:docPartPr>
      <w:docPartBody>
        <w:p w:rsidR="00520FF7" w:rsidRDefault="00192345">
          <w:pPr>
            <w:pStyle w:val="3B98659F007C2A4BB3895377F26E3418"/>
          </w:pPr>
          <w:r w:rsidRPr="00495014">
            <w:t>NOV</w:t>
          </w:r>
        </w:p>
      </w:docPartBody>
    </w:docPart>
    <w:docPart>
      <w:docPartPr>
        <w:name w:val="DDF59349A1F5CB4EAC4AB82C114EE580"/>
        <w:category>
          <w:name w:val="General"/>
          <w:gallery w:val="placeholder"/>
        </w:category>
        <w:types>
          <w:type w:val="bbPlcHdr"/>
        </w:types>
        <w:behaviors>
          <w:behavior w:val="content"/>
        </w:behaviors>
        <w:guid w:val="{B8E50A2E-F851-9847-95BA-9F67B5E98B89}"/>
      </w:docPartPr>
      <w:docPartBody>
        <w:p w:rsidR="00520FF7" w:rsidRDefault="00192345">
          <w:pPr>
            <w:pStyle w:val="DDF59349A1F5CB4EAC4AB82C114EE580"/>
          </w:pPr>
          <w:r w:rsidRPr="00495014">
            <w:t>DEC</w:t>
          </w:r>
        </w:p>
      </w:docPartBody>
    </w:docPart>
    <w:docPart>
      <w:docPartPr>
        <w:name w:val="7144BBB8428D294FA3ECEDD024BC3AA2"/>
        <w:category>
          <w:name w:val="General"/>
          <w:gallery w:val="placeholder"/>
        </w:category>
        <w:types>
          <w:type w:val="bbPlcHdr"/>
        </w:types>
        <w:behaviors>
          <w:behavior w:val="content"/>
        </w:behaviors>
        <w:guid w:val="{D6A39940-9D4D-2A45-87D5-F2DF10C8FB4F}"/>
      </w:docPartPr>
      <w:docPartBody>
        <w:p w:rsidR="00520FF7" w:rsidRDefault="00192345">
          <w:pPr>
            <w:pStyle w:val="7144BBB8428D294FA3ECEDD024BC3AA2"/>
          </w:pPr>
          <w:r w:rsidRPr="00495014">
            <w:t>YTD</w:t>
          </w:r>
        </w:p>
      </w:docPartBody>
    </w:docPart>
    <w:docPart>
      <w:docPartPr>
        <w:name w:val="A90AC4DA30417346BF052A6EC666D1F0"/>
        <w:category>
          <w:name w:val="General"/>
          <w:gallery w:val="placeholder"/>
        </w:category>
        <w:types>
          <w:type w:val="bbPlcHdr"/>
        </w:types>
        <w:behaviors>
          <w:behavior w:val="content"/>
        </w:behaviors>
        <w:guid w:val="{FF815886-2A5E-6743-92FC-22615F87D646}"/>
      </w:docPartPr>
      <w:docPartBody>
        <w:p w:rsidR="00520FF7" w:rsidRDefault="00192345">
          <w:pPr>
            <w:pStyle w:val="A90AC4DA30417346BF052A6EC666D1F0"/>
          </w:pPr>
          <w:r w:rsidRPr="00425C02">
            <w:t>Administrative General</w:t>
          </w:r>
        </w:p>
      </w:docPartBody>
    </w:docPart>
    <w:docPart>
      <w:docPartPr>
        <w:name w:val="7D299506E250D0489E60D1AC37B9895B"/>
        <w:category>
          <w:name w:val="General"/>
          <w:gallery w:val="placeholder"/>
        </w:category>
        <w:types>
          <w:type w:val="bbPlcHdr"/>
        </w:types>
        <w:behaviors>
          <w:behavior w:val="content"/>
        </w:behaviors>
        <w:guid w:val="{A0D39378-6D93-9C49-AFDC-5E9D7795193E}"/>
      </w:docPartPr>
      <w:docPartBody>
        <w:p w:rsidR="00520FF7" w:rsidRDefault="00192345">
          <w:pPr>
            <w:pStyle w:val="7D299506E250D0489E60D1AC37B9895B"/>
          </w:pPr>
          <w:r w:rsidRPr="00425C02">
            <w:t>$913</w:t>
          </w:r>
        </w:p>
      </w:docPartBody>
    </w:docPart>
    <w:docPart>
      <w:docPartPr>
        <w:name w:val="C6984629495C834AB8BD36B63691073A"/>
        <w:category>
          <w:name w:val="General"/>
          <w:gallery w:val="placeholder"/>
        </w:category>
        <w:types>
          <w:type w:val="bbPlcHdr"/>
        </w:types>
        <w:behaviors>
          <w:behavior w:val="content"/>
        </w:behaviors>
        <w:guid w:val="{36D14588-1EBB-A14D-8569-94E4594104A9}"/>
      </w:docPartPr>
      <w:docPartBody>
        <w:p w:rsidR="00520FF7" w:rsidRDefault="00192345">
          <w:pPr>
            <w:pStyle w:val="C6984629495C834AB8BD36B63691073A"/>
          </w:pPr>
          <w:r w:rsidRPr="00425C02">
            <w:t>$913</w:t>
          </w:r>
        </w:p>
      </w:docPartBody>
    </w:docPart>
    <w:docPart>
      <w:docPartPr>
        <w:name w:val="E717163F43959F46A7B4EB30E19BF2CA"/>
        <w:category>
          <w:name w:val="General"/>
          <w:gallery w:val="placeholder"/>
        </w:category>
        <w:types>
          <w:type w:val="bbPlcHdr"/>
        </w:types>
        <w:behaviors>
          <w:behavior w:val="content"/>
        </w:behaviors>
        <w:guid w:val="{197AEBDC-CEAB-294A-88E6-B2C3E6B765C1}"/>
      </w:docPartPr>
      <w:docPartBody>
        <w:p w:rsidR="00520FF7" w:rsidRDefault="00192345">
          <w:pPr>
            <w:pStyle w:val="E717163F43959F46A7B4EB30E19BF2CA"/>
          </w:pPr>
          <w:r w:rsidRPr="00425C02">
            <w:t>$913</w:t>
          </w:r>
        </w:p>
      </w:docPartBody>
    </w:docPart>
    <w:docPart>
      <w:docPartPr>
        <w:name w:val="FB854E8A4608A54B809835E79A356E0B"/>
        <w:category>
          <w:name w:val="General"/>
          <w:gallery w:val="placeholder"/>
        </w:category>
        <w:types>
          <w:type w:val="bbPlcHdr"/>
        </w:types>
        <w:behaviors>
          <w:behavior w:val="content"/>
        </w:behaviors>
        <w:guid w:val="{502102CB-6934-3742-9A4A-162B7853E2CE}"/>
      </w:docPartPr>
      <w:docPartBody>
        <w:p w:rsidR="00520FF7" w:rsidRDefault="00192345">
          <w:pPr>
            <w:pStyle w:val="FB854E8A4608A54B809835E79A356E0B"/>
          </w:pPr>
          <w:r w:rsidRPr="00425C02">
            <w:t>$913</w:t>
          </w:r>
        </w:p>
      </w:docPartBody>
    </w:docPart>
    <w:docPart>
      <w:docPartPr>
        <w:name w:val="C49FA0F79FF17049BA51877BD2302A98"/>
        <w:category>
          <w:name w:val="General"/>
          <w:gallery w:val="placeholder"/>
        </w:category>
        <w:types>
          <w:type w:val="bbPlcHdr"/>
        </w:types>
        <w:behaviors>
          <w:behavior w:val="content"/>
        </w:behaviors>
        <w:guid w:val="{86CFD6D3-AEA2-F045-B879-309623F6035F}"/>
      </w:docPartPr>
      <w:docPartBody>
        <w:p w:rsidR="00520FF7" w:rsidRDefault="00192345">
          <w:pPr>
            <w:pStyle w:val="C49FA0F79FF17049BA51877BD2302A98"/>
          </w:pPr>
          <w:r w:rsidRPr="00425C02">
            <w:t>$913</w:t>
          </w:r>
        </w:p>
      </w:docPartBody>
    </w:docPart>
    <w:docPart>
      <w:docPartPr>
        <w:name w:val="80E8C2004F448B409E909D43D4AAA55F"/>
        <w:category>
          <w:name w:val="General"/>
          <w:gallery w:val="placeholder"/>
        </w:category>
        <w:types>
          <w:type w:val="bbPlcHdr"/>
        </w:types>
        <w:behaviors>
          <w:behavior w:val="content"/>
        </w:behaviors>
        <w:guid w:val="{F1D36817-2454-E149-B555-BFC8945F81B5}"/>
      </w:docPartPr>
      <w:docPartBody>
        <w:p w:rsidR="00520FF7" w:rsidRDefault="00192345">
          <w:pPr>
            <w:pStyle w:val="80E8C2004F448B409E909D43D4AAA55F"/>
          </w:pPr>
          <w:r w:rsidRPr="00425C02">
            <w:t>$913</w:t>
          </w:r>
        </w:p>
      </w:docPartBody>
    </w:docPart>
    <w:docPart>
      <w:docPartPr>
        <w:name w:val="9F3C03CD476EDD4BA4BB7FF95710145E"/>
        <w:category>
          <w:name w:val="General"/>
          <w:gallery w:val="placeholder"/>
        </w:category>
        <w:types>
          <w:type w:val="bbPlcHdr"/>
        </w:types>
        <w:behaviors>
          <w:behavior w:val="content"/>
        </w:behaviors>
        <w:guid w:val="{79A0287A-FF06-1C4B-9514-AD7C057D7713}"/>
      </w:docPartPr>
      <w:docPartBody>
        <w:p w:rsidR="00520FF7" w:rsidRDefault="00192345">
          <w:pPr>
            <w:pStyle w:val="9F3C03CD476EDD4BA4BB7FF95710145E"/>
          </w:pPr>
          <w:r w:rsidRPr="00425C02">
            <w:t>$913</w:t>
          </w:r>
        </w:p>
      </w:docPartBody>
    </w:docPart>
    <w:docPart>
      <w:docPartPr>
        <w:name w:val="7C595DC3FD87654CBD2D61A79BEE6329"/>
        <w:category>
          <w:name w:val="General"/>
          <w:gallery w:val="placeholder"/>
        </w:category>
        <w:types>
          <w:type w:val="bbPlcHdr"/>
        </w:types>
        <w:behaviors>
          <w:behavior w:val="content"/>
        </w:behaviors>
        <w:guid w:val="{9F61CF32-DDEA-F34B-A038-07949C0C986F}"/>
      </w:docPartPr>
      <w:docPartBody>
        <w:p w:rsidR="00520FF7" w:rsidRDefault="00192345">
          <w:pPr>
            <w:pStyle w:val="7C595DC3FD87654CBD2D61A79BEE6329"/>
          </w:pPr>
          <w:r w:rsidRPr="00425C02">
            <w:t>$913</w:t>
          </w:r>
        </w:p>
      </w:docPartBody>
    </w:docPart>
    <w:docPart>
      <w:docPartPr>
        <w:name w:val="638B26D0582A3E4FB097FBB323928CAD"/>
        <w:category>
          <w:name w:val="General"/>
          <w:gallery w:val="placeholder"/>
        </w:category>
        <w:types>
          <w:type w:val="bbPlcHdr"/>
        </w:types>
        <w:behaviors>
          <w:behavior w:val="content"/>
        </w:behaviors>
        <w:guid w:val="{A7869F79-150C-3841-8EB5-4E487833EA3B}"/>
      </w:docPartPr>
      <w:docPartBody>
        <w:p w:rsidR="00520FF7" w:rsidRDefault="00192345">
          <w:pPr>
            <w:pStyle w:val="638B26D0582A3E4FB097FBB323928CAD"/>
          </w:pPr>
          <w:r w:rsidRPr="00425C02">
            <w:t>$913</w:t>
          </w:r>
        </w:p>
      </w:docPartBody>
    </w:docPart>
    <w:docPart>
      <w:docPartPr>
        <w:name w:val="515151E8795EFA44A4413552C1353CF7"/>
        <w:category>
          <w:name w:val="General"/>
          <w:gallery w:val="placeholder"/>
        </w:category>
        <w:types>
          <w:type w:val="bbPlcHdr"/>
        </w:types>
        <w:behaviors>
          <w:behavior w:val="content"/>
        </w:behaviors>
        <w:guid w:val="{BB764914-D78E-444B-9C43-6E6804EF1739}"/>
      </w:docPartPr>
      <w:docPartBody>
        <w:p w:rsidR="00520FF7" w:rsidRDefault="00192345">
          <w:pPr>
            <w:pStyle w:val="515151E8795EFA44A4413552C1353CF7"/>
          </w:pPr>
          <w:r w:rsidRPr="00425C02">
            <w:t>$913</w:t>
          </w:r>
        </w:p>
      </w:docPartBody>
    </w:docPart>
    <w:docPart>
      <w:docPartPr>
        <w:name w:val="AD7E5B74E68DB544A80A96C6FCB9410F"/>
        <w:category>
          <w:name w:val="General"/>
          <w:gallery w:val="placeholder"/>
        </w:category>
        <w:types>
          <w:type w:val="bbPlcHdr"/>
        </w:types>
        <w:behaviors>
          <w:behavior w:val="content"/>
        </w:behaviors>
        <w:guid w:val="{EAA0EB11-D8E4-F14C-9E2F-75D0C6E00214}"/>
      </w:docPartPr>
      <w:docPartBody>
        <w:p w:rsidR="00520FF7" w:rsidRDefault="00192345">
          <w:pPr>
            <w:pStyle w:val="AD7E5B74E68DB544A80A96C6FCB9410F"/>
          </w:pPr>
          <w:r w:rsidRPr="00425C02">
            <w:t>$913</w:t>
          </w:r>
        </w:p>
      </w:docPartBody>
    </w:docPart>
    <w:docPart>
      <w:docPartPr>
        <w:name w:val="B4AC89170958EA40B90987269F7A6BC9"/>
        <w:category>
          <w:name w:val="General"/>
          <w:gallery w:val="placeholder"/>
        </w:category>
        <w:types>
          <w:type w:val="bbPlcHdr"/>
        </w:types>
        <w:behaviors>
          <w:behavior w:val="content"/>
        </w:behaviors>
        <w:guid w:val="{E233BC76-A03B-8E43-A687-3580DFA88875}"/>
      </w:docPartPr>
      <w:docPartBody>
        <w:p w:rsidR="00520FF7" w:rsidRDefault="00192345">
          <w:pPr>
            <w:pStyle w:val="B4AC89170958EA40B90987269F7A6BC9"/>
          </w:pPr>
          <w:r w:rsidRPr="00425C02">
            <w:t>$913</w:t>
          </w:r>
        </w:p>
      </w:docPartBody>
    </w:docPart>
    <w:docPart>
      <w:docPartPr>
        <w:name w:val="46925CB053A7BB48B63B6E0D1BC7D091"/>
        <w:category>
          <w:name w:val="General"/>
          <w:gallery w:val="placeholder"/>
        </w:category>
        <w:types>
          <w:type w:val="bbPlcHdr"/>
        </w:types>
        <w:behaviors>
          <w:behavior w:val="content"/>
        </w:behaviors>
        <w:guid w:val="{BD0AD427-CAA6-D04F-8467-860037D11506}"/>
      </w:docPartPr>
      <w:docPartBody>
        <w:p w:rsidR="00520FF7" w:rsidRDefault="00192345">
          <w:pPr>
            <w:pStyle w:val="46925CB053A7BB48B63B6E0D1BC7D091"/>
          </w:pPr>
          <w:r w:rsidRPr="00425C02">
            <w:t>$10,950</w:t>
          </w:r>
        </w:p>
      </w:docPartBody>
    </w:docPart>
    <w:docPart>
      <w:docPartPr>
        <w:name w:val="132CD28C5C82794CA7A1F5D74D449FE3"/>
        <w:category>
          <w:name w:val="General"/>
          <w:gallery w:val="placeholder"/>
        </w:category>
        <w:types>
          <w:type w:val="bbPlcHdr"/>
        </w:types>
        <w:behaviors>
          <w:behavior w:val="content"/>
        </w:behaviors>
        <w:guid w:val="{6791CEE9-E43C-634B-AFB3-3DD617D1E09C}"/>
      </w:docPartPr>
      <w:docPartBody>
        <w:p w:rsidR="00520FF7" w:rsidRDefault="00192345">
          <w:pPr>
            <w:pStyle w:val="132CD28C5C82794CA7A1F5D74D449FE3"/>
          </w:pPr>
          <w:r w:rsidRPr="00425C02">
            <w:t>Location/Office</w:t>
          </w:r>
        </w:p>
      </w:docPartBody>
    </w:docPart>
    <w:docPart>
      <w:docPartPr>
        <w:name w:val="F4B894E3FFE62C4A9DE9D75D3C08E13C"/>
        <w:category>
          <w:name w:val="General"/>
          <w:gallery w:val="placeholder"/>
        </w:category>
        <w:types>
          <w:type w:val="bbPlcHdr"/>
        </w:types>
        <w:behaviors>
          <w:behavior w:val="content"/>
        </w:behaviors>
        <w:guid w:val="{2ED247A0-585C-1743-A25B-F69CF0AD59D2}"/>
      </w:docPartPr>
      <w:docPartBody>
        <w:p w:rsidR="00520FF7" w:rsidRDefault="00192345">
          <w:pPr>
            <w:pStyle w:val="F4B894E3FFE62C4A9DE9D75D3C08E13C"/>
          </w:pPr>
          <w:r w:rsidRPr="00425C02">
            <w:t>$29,575</w:t>
          </w:r>
        </w:p>
      </w:docPartBody>
    </w:docPart>
    <w:docPart>
      <w:docPartPr>
        <w:name w:val="C94B848BD2B5AE458E254548B033D267"/>
        <w:category>
          <w:name w:val="General"/>
          <w:gallery w:val="placeholder"/>
        </w:category>
        <w:types>
          <w:type w:val="bbPlcHdr"/>
        </w:types>
        <w:behaviors>
          <w:behavior w:val="content"/>
        </w:behaviors>
        <w:guid w:val="{49A0CA24-AD59-0749-9501-774E3528ABD9}"/>
      </w:docPartPr>
      <w:docPartBody>
        <w:p w:rsidR="00520FF7" w:rsidRDefault="00192345">
          <w:pPr>
            <w:pStyle w:val="C94B848BD2B5AE458E254548B033D267"/>
          </w:pPr>
          <w:r w:rsidRPr="00425C02">
            <w:t>$29,575</w:t>
          </w:r>
        </w:p>
      </w:docPartBody>
    </w:docPart>
    <w:docPart>
      <w:docPartPr>
        <w:name w:val="2F8E6FF5FABD8C48967144867EFEF701"/>
        <w:category>
          <w:name w:val="General"/>
          <w:gallery w:val="placeholder"/>
        </w:category>
        <w:types>
          <w:type w:val="bbPlcHdr"/>
        </w:types>
        <w:behaviors>
          <w:behavior w:val="content"/>
        </w:behaviors>
        <w:guid w:val="{A3953D34-A31E-764E-AAA7-7BA86A5387B5}"/>
      </w:docPartPr>
      <w:docPartBody>
        <w:p w:rsidR="00520FF7" w:rsidRDefault="00192345">
          <w:pPr>
            <w:pStyle w:val="2F8E6FF5FABD8C48967144867EFEF701"/>
          </w:pPr>
          <w:r w:rsidRPr="00425C02">
            <w:t>$29,575</w:t>
          </w:r>
        </w:p>
      </w:docPartBody>
    </w:docPart>
    <w:docPart>
      <w:docPartPr>
        <w:name w:val="A138188F602CB143BB636C921FE64269"/>
        <w:category>
          <w:name w:val="General"/>
          <w:gallery w:val="placeholder"/>
        </w:category>
        <w:types>
          <w:type w:val="bbPlcHdr"/>
        </w:types>
        <w:behaviors>
          <w:behavior w:val="content"/>
        </w:behaviors>
        <w:guid w:val="{DB6DA05B-9B91-3F48-AFDD-297A06249373}"/>
      </w:docPartPr>
      <w:docPartBody>
        <w:p w:rsidR="00520FF7" w:rsidRDefault="00192345">
          <w:pPr>
            <w:pStyle w:val="A138188F602CB143BB636C921FE64269"/>
          </w:pPr>
          <w:r w:rsidRPr="00425C02">
            <w:t>$29,575</w:t>
          </w:r>
        </w:p>
      </w:docPartBody>
    </w:docPart>
    <w:docPart>
      <w:docPartPr>
        <w:name w:val="F690EC2EDC0A3B4482CB18599C09F39E"/>
        <w:category>
          <w:name w:val="General"/>
          <w:gallery w:val="placeholder"/>
        </w:category>
        <w:types>
          <w:type w:val="bbPlcHdr"/>
        </w:types>
        <w:behaviors>
          <w:behavior w:val="content"/>
        </w:behaviors>
        <w:guid w:val="{ADD149B1-B81D-9F4A-952B-4B85AC04EB40}"/>
      </w:docPartPr>
      <w:docPartBody>
        <w:p w:rsidR="00520FF7" w:rsidRDefault="00192345">
          <w:pPr>
            <w:pStyle w:val="F690EC2EDC0A3B4482CB18599C09F39E"/>
          </w:pPr>
          <w:r w:rsidRPr="00425C02">
            <w:t>$29,575</w:t>
          </w:r>
        </w:p>
      </w:docPartBody>
    </w:docPart>
    <w:docPart>
      <w:docPartPr>
        <w:name w:val="D99145D40E1C754C9A8327218AE7A3A9"/>
        <w:category>
          <w:name w:val="General"/>
          <w:gallery w:val="placeholder"/>
        </w:category>
        <w:types>
          <w:type w:val="bbPlcHdr"/>
        </w:types>
        <w:behaviors>
          <w:behavior w:val="content"/>
        </w:behaviors>
        <w:guid w:val="{1D153D43-B1A5-4149-8FF6-AB190EF00399}"/>
      </w:docPartPr>
      <w:docPartBody>
        <w:p w:rsidR="00520FF7" w:rsidRDefault="00192345">
          <w:pPr>
            <w:pStyle w:val="D99145D40E1C754C9A8327218AE7A3A9"/>
          </w:pPr>
          <w:r w:rsidRPr="00425C02">
            <w:t>$29,575</w:t>
          </w:r>
        </w:p>
      </w:docPartBody>
    </w:docPart>
    <w:docPart>
      <w:docPartPr>
        <w:name w:val="878DFA5381765C4D9CF2F7F2EF275D9D"/>
        <w:category>
          <w:name w:val="General"/>
          <w:gallery w:val="placeholder"/>
        </w:category>
        <w:types>
          <w:type w:val="bbPlcHdr"/>
        </w:types>
        <w:behaviors>
          <w:behavior w:val="content"/>
        </w:behaviors>
        <w:guid w:val="{119EDCFC-66E0-DC4B-B428-A96817A2519A}"/>
      </w:docPartPr>
      <w:docPartBody>
        <w:p w:rsidR="00520FF7" w:rsidRDefault="00192345">
          <w:pPr>
            <w:pStyle w:val="878DFA5381765C4D9CF2F7F2EF275D9D"/>
          </w:pPr>
          <w:r w:rsidRPr="00425C02">
            <w:t>$29,575</w:t>
          </w:r>
        </w:p>
      </w:docPartBody>
    </w:docPart>
    <w:docPart>
      <w:docPartPr>
        <w:name w:val="DB05408DCACB5742A72AC5AAE6A16382"/>
        <w:category>
          <w:name w:val="General"/>
          <w:gallery w:val="placeholder"/>
        </w:category>
        <w:types>
          <w:type w:val="bbPlcHdr"/>
        </w:types>
        <w:behaviors>
          <w:behavior w:val="content"/>
        </w:behaviors>
        <w:guid w:val="{E1BA7D72-703D-534C-BB42-8673A2C14553}"/>
      </w:docPartPr>
      <w:docPartBody>
        <w:p w:rsidR="00520FF7" w:rsidRDefault="00192345">
          <w:pPr>
            <w:pStyle w:val="DB05408DCACB5742A72AC5AAE6A16382"/>
          </w:pPr>
          <w:r w:rsidRPr="00425C02">
            <w:t>$29,575</w:t>
          </w:r>
        </w:p>
      </w:docPartBody>
    </w:docPart>
    <w:docPart>
      <w:docPartPr>
        <w:name w:val="AB89BC5191ABA74CB3B6A8648DAB3BD3"/>
        <w:category>
          <w:name w:val="General"/>
          <w:gallery w:val="placeholder"/>
        </w:category>
        <w:types>
          <w:type w:val="bbPlcHdr"/>
        </w:types>
        <w:behaviors>
          <w:behavior w:val="content"/>
        </w:behaviors>
        <w:guid w:val="{298B6F5D-C6EF-0B4E-AED5-ECE0A83CF42E}"/>
      </w:docPartPr>
      <w:docPartBody>
        <w:p w:rsidR="00520FF7" w:rsidRDefault="00192345">
          <w:pPr>
            <w:pStyle w:val="AB89BC5191ABA74CB3B6A8648DAB3BD3"/>
          </w:pPr>
          <w:r w:rsidRPr="00425C02">
            <w:t>$29,575</w:t>
          </w:r>
        </w:p>
      </w:docPartBody>
    </w:docPart>
    <w:docPart>
      <w:docPartPr>
        <w:name w:val="908A2D23B87E684CA789CC6E6380349D"/>
        <w:category>
          <w:name w:val="General"/>
          <w:gallery w:val="placeholder"/>
        </w:category>
        <w:types>
          <w:type w:val="bbPlcHdr"/>
        </w:types>
        <w:behaviors>
          <w:behavior w:val="content"/>
        </w:behaviors>
        <w:guid w:val="{E6CACA64-AD0A-F643-BDB1-82EBBF357EAA}"/>
      </w:docPartPr>
      <w:docPartBody>
        <w:p w:rsidR="00520FF7" w:rsidRDefault="00192345">
          <w:pPr>
            <w:pStyle w:val="908A2D23B87E684CA789CC6E6380349D"/>
          </w:pPr>
          <w:r w:rsidRPr="00425C02">
            <w:t>$29,575</w:t>
          </w:r>
        </w:p>
      </w:docPartBody>
    </w:docPart>
    <w:docPart>
      <w:docPartPr>
        <w:name w:val="3F72DFA9284FD646BD83571FE10F6F58"/>
        <w:category>
          <w:name w:val="General"/>
          <w:gallery w:val="placeholder"/>
        </w:category>
        <w:types>
          <w:type w:val="bbPlcHdr"/>
        </w:types>
        <w:behaviors>
          <w:behavior w:val="content"/>
        </w:behaviors>
        <w:guid w:val="{36E980A9-B2CF-404E-88EB-12567BC4C124}"/>
      </w:docPartPr>
      <w:docPartBody>
        <w:p w:rsidR="00520FF7" w:rsidRDefault="00192345">
          <w:pPr>
            <w:pStyle w:val="3F72DFA9284FD646BD83571FE10F6F58"/>
          </w:pPr>
          <w:r w:rsidRPr="00425C02">
            <w:t>$29,575</w:t>
          </w:r>
        </w:p>
      </w:docPartBody>
    </w:docPart>
    <w:docPart>
      <w:docPartPr>
        <w:name w:val="9EC81EAEC9341F459CA786FA865CC78A"/>
        <w:category>
          <w:name w:val="General"/>
          <w:gallery w:val="placeholder"/>
        </w:category>
        <w:types>
          <w:type w:val="bbPlcHdr"/>
        </w:types>
        <w:behaviors>
          <w:behavior w:val="content"/>
        </w:behaviors>
        <w:guid w:val="{99AF88B7-9BD5-154E-95C1-A2001B061A7B}"/>
      </w:docPartPr>
      <w:docPartBody>
        <w:p w:rsidR="00520FF7" w:rsidRDefault="00192345">
          <w:pPr>
            <w:pStyle w:val="9EC81EAEC9341F459CA786FA865CC78A"/>
          </w:pPr>
          <w:r w:rsidRPr="00425C02">
            <w:t>$29,575</w:t>
          </w:r>
        </w:p>
      </w:docPartBody>
    </w:docPart>
    <w:docPart>
      <w:docPartPr>
        <w:name w:val="144791A75016624D8D2A144B4B8B7753"/>
        <w:category>
          <w:name w:val="General"/>
          <w:gallery w:val="placeholder"/>
        </w:category>
        <w:types>
          <w:type w:val="bbPlcHdr"/>
        </w:types>
        <w:behaviors>
          <w:behavior w:val="content"/>
        </w:behaviors>
        <w:guid w:val="{03E32E8C-79F7-304B-9DCA-143123C88A4E}"/>
      </w:docPartPr>
      <w:docPartBody>
        <w:p w:rsidR="00520FF7" w:rsidRDefault="00192345">
          <w:pPr>
            <w:pStyle w:val="144791A75016624D8D2A144B4B8B7753"/>
          </w:pPr>
          <w:r w:rsidRPr="00425C02">
            <w:t>$354,900</w:t>
          </w:r>
        </w:p>
      </w:docPartBody>
    </w:docPart>
    <w:docPart>
      <w:docPartPr>
        <w:name w:val="1395B5CFE52B5144A08FA1298CB15696"/>
        <w:category>
          <w:name w:val="General"/>
          <w:gallery w:val="placeholder"/>
        </w:category>
        <w:types>
          <w:type w:val="bbPlcHdr"/>
        </w:types>
        <w:behaviors>
          <w:behavior w:val="content"/>
        </w:behaviors>
        <w:guid w:val="{F2E383F0-AA22-D54C-A057-4ECCBD63B689}"/>
      </w:docPartPr>
      <w:docPartBody>
        <w:p w:rsidR="00520FF7" w:rsidRDefault="00192345">
          <w:pPr>
            <w:pStyle w:val="1395B5CFE52B5144A08FA1298CB15696"/>
          </w:pPr>
          <w:r w:rsidRPr="00425C02">
            <w:t>Marketing</w:t>
          </w:r>
        </w:p>
      </w:docPartBody>
    </w:docPart>
    <w:docPart>
      <w:docPartPr>
        <w:name w:val="7DF0ABCA9306AA4F9A276AD1523136F6"/>
        <w:category>
          <w:name w:val="General"/>
          <w:gallery w:val="placeholder"/>
        </w:category>
        <w:types>
          <w:type w:val="bbPlcHdr"/>
        </w:types>
        <w:behaviors>
          <w:behavior w:val="content"/>
        </w:behaviors>
        <w:guid w:val="{EB24B5DD-4912-B44D-9DA2-6C8E3DC8FB94}"/>
      </w:docPartPr>
      <w:docPartBody>
        <w:p w:rsidR="00520FF7" w:rsidRDefault="00192345">
          <w:pPr>
            <w:pStyle w:val="7DF0ABCA9306AA4F9A276AD1523136F6"/>
          </w:pPr>
          <w:r w:rsidRPr="00425C02">
            <w:t>$1,108</w:t>
          </w:r>
        </w:p>
      </w:docPartBody>
    </w:docPart>
    <w:docPart>
      <w:docPartPr>
        <w:name w:val="9CEFB8E04989B64D8FED857B41024656"/>
        <w:category>
          <w:name w:val="General"/>
          <w:gallery w:val="placeholder"/>
        </w:category>
        <w:types>
          <w:type w:val="bbPlcHdr"/>
        </w:types>
        <w:behaviors>
          <w:behavior w:val="content"/>
        </w:behaviors>
        <w:guid w:val="{9B41C898-D874-2945-86E2-C2004C070E45}"/>
      </w:docPartPr>
      <w:docPartBody>
        <w:p w:rsidR="00520FF7" w:rsidRDefault="00192345">
          <w:pPr>
            <w:pStyle w:val="9CEFB8E04989B64D8FED857B41024656"/>
          </w:pPr>
          <w:r w:rsidRPr="00425C02">
            <w:t>$1,108</w:t>
          </w:r>
        </w:p>
      </w:docPartBody>
    </w:docPart>
    <w:docPart>
      <w:docPartPr>
        <w:name w:val="7025019E5D00C64BB2981566355B2F68"/>
        <w:category>
          <w:name w:val="General"/>
          <w:gallery w:val="placeholder"/>
        </w:category>
        <w:types>
          <w:type w:val="bbPlcHdr"/>
        </w:types>
        <w:behaviors>
          <w:behavior w:val="content"/>
        </w:behaviors>
        <w:guid w:val="{7C7A8EDF-C319-F245-8F6B-B0D432D1D72B}"/>
      </w:docPartPr>
      <w:docPartBody>
        <w:p w:rsidR="00520FF7" w:rsidRDefault="00192345">
          <w:pPr>
            <w:pStyle w:val="7025019E5D00C64BB2981566355B2F68"/>
          </w:pPr>
          <w:r w:rsidRPr="00425C02">
            <w:t>$1,108</w:t>
          </w:r>
        </w:p>
      </w:docPartBody>
    </w:docPart>
    <w:docPart>
      <w:docPartPr>
        <w:name w:val="F38DC3C18610BE4AB1C27E28C040F916"/>
        <w:category>
          <w:name w:val="General"/>
          <w:gallery w:val="placeholder"/>
        </w:category>
        <w:types>
          <w:type w:val="bbPlcHdr"/>
        </w:types>
        <w:behaviors>
          <w:behavior w:val="content"/>
        </w:behaviors>
        <w:guid w:val="{1D8F0193-BA7F-5D4D-8115-198258BE6B0F}"/>
      </w:docPartPr>
      <w:docPartBody>
        <w:p w:rsidR="00520FF7" w:rsidRDefault="00192345">
          <w:pPr>
            <w:pStyle w:val="F38DC3C18610BE4AB1C27E28C040F916"/>
          </w:pPr>
          <w:r w:rsidRPr="00425C02">
            <w:t>$1,108</w:t>
          </w:r>
        </w:p>
      </w:docPartBody>
    </w:docPart>
    <w:docPart>
      <w:docPartPr>
        <w:name w:val="8E44DBCCEAA60E43B1A005C511B626B0"/>
        <w:category>
          <w:name w:val="General"/>
          <w:gallery w:val="placeholder"/>
        </w:category>
        <w:types>
          <w:type w:val="bbPlcHdr"/>
        </w:types>
        <w:behaviors>
          <w:behavior w:val="content"/>
        </w:behaviors>
        <w:guid w:val="{E9704E1D-1800-D242-8565-9E348093F874}"/>
      </w:docPartPr>
      <w:docPartBody>
        <w:p w:rsidR="00520FF7" w:rsidRDefault="00192345">
          <w:pPr>
            <w:pStyle w:val="8E44DBCCEAA60E43B1A005C511B626B0"/>
          </w:pPr>
          <w:r w:rsidRPr="00425C02">
            <w:t>$1,108</w:t>
          </w:r>
        </w:p>
      </w:docPartBody>
    </w:docPart>
    <w:docPart>
      <w:docPartPr>
        <w:name w:val="3659B9F15BFCF642AA05DFBA41D33996"/>
        <w:category>
          <w:name w:val="General"/>
          <w:gallery w:val="placeholder"/>
        </w:category>
        <w:types>
          <w:type w:val="bbPlcHdr"/>
        </w:types>
        <w:behaviors>
          <w:behavior w:val="content"/>
        </w:behaviors>
        <w:guid w:val="{2F910A8B-A2EA-AB40-B751-EEE9F609FCFA}"/>
      </w:docPartPr>
      <w:docPartBody>
        <w:p w:rsidR="00520FF7" w:rsidRDefault="00192345">
          <w:pPr>
            <w:pStyle w:val="3659B9F15BFCF642AA05DFBA41D33996"/>
          </w:pPr>
          <w:r w:rsidRPr="00425C02">
            <w:t>$1,108</w:t>
          </w:r>
        </w:p>
      </w:docPartBody>
    </w:docPart>
    <w:docPart>
      <w:docPartPr>
        <w:name w:val="4F7910DF3D969A4C8CF95F0C8AF51D7A"/>
        <w:category>
          <w:name w:val="General"/>
          <w:gallery w:val="placeholder"/>
        </w:category>
        <w:types>
          <w:type w:val="bbPlcHdr"/>
        </w:types>
        <w:behaviors>
          <w:behavior w:val="content"/>
        </w:behaviors>
        <w:guid w:val="{2CFDA44E-9947-9A4F-A9BE-3FE45DE98E34}"/>
      </w:docPartPr>
      <w:docPartBody>
        <w:p w:rsidR="00520FF7" w:rsidRDefault="00192345">
          <w:pPr>
            <w:pStyle w:val="4F7910DF3D969A4C8CF95F0C8AF51D7A"/>
          </w:pPr>
          <w:r w:rsidRPr="00425C02">
            <w:t>$1,108</w:t>
          </w:r>
        </w:p>
      </w:docPartBody>
    </w:docPart>
    <w:docPart>
      <w:docPartPr>
        <w:name w:val="96FF86AB8E409740909921140B8F6D39"/>
        <w:category>
          <w:name w:val="General"/>
          <w:gallery w:val="placeholder"/>
        </w:category>
        <w:types>
          <w:type w:val="bbPlcHdr"/>
        </w:types>
        <w:behaviors>
          <w:behavior w:val="content"/>
        </w:behaviors>
        <w:guid w:val="{C0C15D6A-28BE-8445-9E8C-66694D96232D}"/>
      </w:docPartPr>
      <w:docPartBody>
        <w:p w:rsidR="00520FF7" w:rsidRDefault="00192345">
          <w:pPr>
            <w:pStyle w:val="96FF86AB8E409740909921140B8F6D39"/>
          </w:pPr>
          <w:r w:rsidRPr="00425C02">
            <w:t>$1,108</w:t>
          </w:r>
        </w:p>
      </w:docPartBody>
    </w:docPart>
    <w:docPart>
      <w:docPartPr>
        <w:name w:val="9494D2B0BB70474EAE6DE7045337665B"/>
        <w:category>
          <w:name w:val="General"/>
          <w:gallery w:val="placeholder"/>
        </w:category>
        <w:types>
          <w:type w:val="bbPlcHdr"/>
        </w:types>
        <w:behaviors>
          <w:behavior w:val="content"/>
        </w:behaviors>
        <w:guid w:val="{8AA81B24-4131-584D-B8F5-47DFAEB72E19}"/>
      </w:docPartPr>
      <w:docPartBody>
        <w:p w:rsidR="00520FF7" w:rsidRDefault="00192345">
          <w:pPr>
            <w:pStyle w:val="9494D2B0BB70474EAE6DE7045337665B"/>
          </w:pPr>
          <w:r w:rsidRPr="00425C02">
            <w:t>$1,108</w:t>
          </w:r>
        </w:p>
      </w:docPartBody>
    </w:docPart>
    <w:docPart>
      <w:docPartPr>
        <w:name w:val="CAFCBCE4486F9040A6FAF938C80C9C7E"/>
        <w:category>
          <w:name w:val="General"/>
          <w:gallery w:val="placeholder"/>
        </w:category>
        <w:types>
          <w:type w:val="bbPlcHdr"/>
        </w:types>
        <w:behaviors>
          <w:behavior w:val="content"/>
        </w:behaviors>
        <w:guid w:val="{2D49323A-B4FB-9E4C-92CA-A02D3DCE00E7}"/>
      </w:docPartPr>
      <w:docPartBody>
        <w:p w:rsidR="00520FF7" w:rsidRDefault="00192345">
          <w:pPr>
            <w:pStyle w:val="CAFCBCE4486F9040A6FAF938C80C9C7E"/>
          </w:pPr>
          <w:r w:rsidRPr="00425C02">
            <w:t>$1,108</w:t>
          </w:r>
        </w:p>
      </w:docPartBody>
    </w:docPart>
    <w:docPart>
      <w:docPartPr>
        <w:name w:val="3401B5C7305FD446B9FDFDE30850B3BB"/>
        <w:category>
          <w:name w:val="General"/>
          <w:gallery w:val="placeholder"/>
        </w:category>
        <w:types>
          <w:type w:val="bbPlcHdr"/>
        </w:types>
        <w:behaviors>
          <w:behavior w:val="content"/>
        </w:behaviors>
        <w:guid w:val="{92073C79-63EC-7744-B0E0-EC25C1F3D897}"/>
      </w:docPartPr>
      <w:docPartBody>
        <w:p w:rsidR="00520FF7" w:rsidRDefault="00192345">
          <w:pPr>
            <w:pStyle w:val="3401B5C7305FD446B9FDFDE30850B3BB"/>
          </w:pPr>
          <w:r w:rsidRPr="00425C02">
            <w:t>$1,108</w:t>
          </w:r>
        </w:p>
      </w:docPartBody>
    </w:docPart>
    <w:docPart>
      <w:docPartPr>
        <w:name w:val="0CF4662FAEF0BB419F2CB7262018FB86"/>
        <w:category>
          <w:name w:val="General"/>
          <w:gallery w:val="placeholder"/>
        </w:category>
        <w:types>
          <w:type w:val="bbPlcHdr"/>
        </w:types>
        <w:behaviors>
          <w:behavior w:val="content"/>
        </w:behaviors>
        <w:guid w:val="{F9370420-BB3E-1C49-915C-EF35F4748B38}"/>
      </w:docPartPr>
      <w:docPartBody>
        <w:p w:rsidR="00520FF7" w:rsidRDefault="00192345">
          <w:pPr>
            <w:pStyle w:val="0CF4662FAEF0BB419F2CB7262018FB86"/>
          </w:pPr>
          <w:r w:rsidRPr="00425C02">
            <w:t>$1,108</w:t>
          </w:r>
        </w:p>
      </w:docPartBody>
    </w:docPart>
    <w:docPart>
      <w:docPartPr>
        <w:name w:val="67660BA7C886814DB109A3115820D0B7"/>
        <w:category>
          <w:name w:val="General"/>
          <w:gallery w:val="placeholder"/>
        </w:category>
        <w:types>
          <w:type w:val="bbPlcHdr"/>
        </w:types>
        <w:behaviors>
          <w:behavior w:val="content"/>
        </w:behaviors>
        <w:guid w:val="{6B64F3CF-7B1E-014A-AADE-A43373CD90C6}"/>
      </w:docPartPr>
      <w:docPartBody>
        <w:p w:rsidR="00520FF7" w:rsidRDefault="00192345">
          <w:pPr>
            <w:pStyle w:val="67660BA7C886814DB109A3115820D0B7"/>
          </w:pPr>
          <w:r w:rsidRPr="00425C02">
            <w:t>$13,296</w:t>
          </w:r>
        </w:p>
      </w:docPartBody>
    </w:docPart>
    <w:docPart>
      <w:docPartPr>
        <w:name w:val="7516DC6B16CD3B4AB7AC994D8ED4FC06"/>
        <w:category>
          <w:name w:val="General"/>
          <w:gallery w:val="placeholder"/>
        </w:category>
        <w:types>
          <w:type w:val="bbPlcHdr"/>
        </w:types>
        <w:behaviors>
          <w:behavior w:val="content"/>
        </w:behaviors>
        <w:guid w:val="{629428B6-63D4-7D43-8B6C-CDA9C4ECE33E}"/>
      </w:docPartPr>
      <w:docPartBody>
        <w:p w:rsidR="00520FF7" w:rsidRDefault="00192345">
          <w:pPr>
            <w:pStyle w:val="7516DC6B16CD3B4AB7AC994D8ED4FC06"/>
          </w:pPr>
          <w:r w:rsidRPr="00425C02">
            <w:t>Labor</w:t>
          </w:r>
        </w:p>
      </w:docPartBody>
    </w:docPart>
    <w:docPart>
      <w:docPartPr>
        <w:name w:val="C846F87E1456DB419588229D73F5B874"/>
        <w:category>
          <w:name w:val="General"/>
          <w:gallery w:val="placeholder"/>
        </w:category>
        <w:types>
          <w:type w:val="bbPlcHdr"/>
        </w:types>
        <w:behaviors>
          <w:behavior w:val="content"/>
        </w:behaviors>
        <w:guid w:val="{3236E06D-5E7E-F449-A9E1-2EFD8A65C6AE}"/>
      </w:docPartPr>
      <w:docPartBody>
        <w:p w:rsidR="00520FF7" w:rsidRDefault="00192345">
          <w:pPr>
            <w:pStyle w:val="C846F87E1456DB419588229D73F5B874"/>
          </w:pPr>
          <w:r w:rsidRPr="00425C02">
            <w:t>$17,083</w:t>
          </w:r>
        </w:p>
      </w:docPartBody>
    </w:docPart>
    <w:docPart>
      <w:docPartPr>
        <w:name w:val="232ED249BF18484BBECFAA2C2D4630B1"/>
        <w:category>
          <w:name w:val="General"/>
          <w:gallery w:val="placeholder"/>
        </w:category>
        <w:types>
          <w:type w:val="bbPlcHdr"/>
        </w:types>
        <w:behaviors>
          <w:behavior w:val="content"/>
        </w:behaviors>
        <w:guid w:val="{7C7D879A-3F5C-8047-9C5E-318402505EC6}"/>
      </w:docPartPr>
      <w:docPartBody>
        <w:p w:rsidR="00520FF7" w:rsidRDefault="00192345">
          <w:pPr>
            <w:pStyle w:val="232ED249BF18484BBECFAA2C2D4630B1"/>
          </w:pPr>
          <w:r w:rsidRPr="00425C02">
            <w:t>$17,083</w:t>
          </w:r>
        </w:p>
      </w:docPartBody>
    </w:docPart>
    <w:docPart>
      <w:docPartPr>
        <w:name w:val="D03EFB58375DFF47822D7AA43F2BCDCB"/>
        <w:category>
          <w:name w:val="General"/>
          <w:gallery w:val="placeholder"/>
        </w:category>
        <w:types>
          <w:type w:val="bbPlcHdr"/>
        </w:types>
        <w:behaviors>
          <w:behavior w:val="content"/>
        </w:behaviors>
        <w:guid w:val="{44254F4B-BE4C-E04A-AFA0-0238CAC5AE9A}"/>
      </w:docPartPr>
      <w:docPartBody>
        <w:p w:rsidR="00520FF7" w:rsidRDefault="00192345">
          <w:pPr>
            <w:pStyle w:val="D03EFB58375DFF47822D7AA43F2BCDCB"/>
          </w:pPr>
          <w:r w:rsidRPr="00425C02">
            <w:t>$17,083</w:t>
          </w:r>
        </w:p>
      </w:docPartBody>
    </w:docPart>
    <w:docPart>
      <w:docPartPr>
        <w:name w:val="E041F680404E7A468A6A36215AA41E02"/>
        <w:category>
          <w:name w:val="General"/>
          <w:gallery w:val="placeholder"/>
        </w:category>
        <w:types>
          <w:type w:val="bbPlcHdr"/>
        </w:types>
        <w:behaviors>
          <w:behavior w:val="content"/>
        </w:behaviors>
        <w:guid w:val="{EF9D7EE9-83EB-6743-A6C5-86CEE7C47059}"/>
      </w:docPartPr>
      <w:docPartBody>
        <w:p w:rsidR="00520FF7" w:rsidRDefault="00192345">
          <w:pPr>
            <w:pStyle w:val="E041F680404E7A468A6A36215AA41E02"/>
          </w:pPr>
          <w:r w:rsidRPr="00425C02">
            <w:t>$17,083</w:t>
          </w:r>
        </w:p>
      </w:docPartBody>
    </w:docPart>
    <w:docPart>
      <w:docPartPr>
        <w:name w:val="C3088424915F4E48A742959CFD37B5E3"/>
        <w:category>
          <w:name w:val="General"/>
          <w:gallery w:val="placeholder"/>
        </w:category>
        <w:types>
          <w:type w:val="bbPlcHdr"/>
        </w:types>
        <w:behaviors>
          <w:behavior w:val="content"/>
        </w:behaviors>
        <w:guid w:val="{DAE5CC50-A548-524B-AD69-C704F103A9F0}"/>
      </w:docPartPr>
      <w:docPartBody>
        <w:p w:rsidR="00520FF7" w:rsidRDefault="00192345">
          <w:pPr>
            <w:pStyle w:val="C3088424915F4E48A742959CFD37B5E3"/>
          </w:pPr>
          <w:r w:rsidRPr="00425C02">
            <w:t>$17,083</w:t>
          </w:r>
        </w:p>
      </w:docPartBody>
    </w:docPart>
    <w:docPart>
      <w:docPartPr>
        <w:name w:val="B1AF604B0043804193D80D7BC180EEEE"/>
        <w:category>
          <w:name w:val="General"/>
          <w:gallery w:val="placeholder"/>
        </w:category>
        <w:types>
          <w:type w:val="bbPlcHdr"/>
        </w:types>
        <w:behaviors>
          <w:behavior w:val="content"/>
        </w:behaviors>
        <w:guid w:val="{3BA73EB7-DFB2-A444-9FD8-BB671E9561A6}"/>
      </w:docPartPr>
      <w:docPartBody>
        <w:p w:rsidR="00520FF7" w:rsidRDefault="00192345">
          <w:pPr>
            <w:pStyle w:val="B1AF604B0043804193D80D7BC180EEEE"/>
          </w:pPr>
          <w:r w:rsidRPr="00425C02">
            <w:t>$17,083</w:t>
          </w:r>
        </w:p>
      </w:docPartBody>
    </w:docPart>
    <w:docPart>
      <w:docPartPr>
        <w:name w:val="033AEF95855F16498BB4A4959E9ADAF1"/>
        <w:category>
          <w:name w:val="General"/>
          <w:gallery w:val="placeholder"/>
        </w:category>
        <w:types>
          <w:type w:val="bbPlcHdr"/>
        </w:types>
        <w:behaviors>
          <w:behavior w:val="content"/>
        </w:behaviors>
        <w:guid w:val="{43B9C930-E94D-E34B-BCF5-70C66187390A}"/>
      </w:docPartPr>
      <w:docPartBody>
        <w:p w:rsidR="00520FF7" w:rsidRDefault="00192345">
          <w:pPr>
            <w:pStyle w:val="033AEF95855F16498BB4A4959E9ADAF1"/>
          </w:pPr>
          <w:r w:rsidRPr="00425C02">
            <w:t>$17,083</w:t>
          </w:r>
        </w:p>
      </w:docPartBody>
    </w:docPart>
    <w:docPart>
      <w:docPartPr>
        <w:name w:val="89B78E1A36BA254CB1050B4A7DCE3B6B"/>
        <w:category>
          <w:name w:val="General"/>
          <w:gallery w:val="placeholder"/>
        </w:category>
        <w:types>
          <w:type w:val="bbPlcHdr"/>
        </w:types>
        <w:behaviors>
          <w:behavior w:val="content"/>
        </w:behaviors>
        <w:guid w:val="{68655F33-ACB4-1045-8C23-6A2D8B760858}"/>
      </w:docPartPr>
      <w:docPartBody>
        <w:p w:rsidR="00520FF7" w:rsidRDefault="00192345">
          <w:pPr>
            <w:pStyle w:val="89B78E1A36BA254CB1050B4A7DCE3B6B"/>
          </w:pPr>
          <w:r w:rsidRPr="00425C02">
            <w:t>$17,083</w:t>
          </w:r>
        </w:p>
      </w:docPartBody>
    </w:docPart>
    <w:docPart>
      <w:docPartPr>
        <w:name w:val="7459A78BD9A5774883F61F1C9253856A"/>
        <w:category>
          <w:name w:val="General"/>
          <w:gallery w:val="placeholder"/>
        </w:category>
        <w:types>
          <w:type w:val="bbPlcHdr"/>
        </w:types>
        <w:behaviors>
          <w:behavior w:val="content"/>
        </w:behaviors>
        <w:guid w:val="{0C9FB96C-1EAD-2F4F-A5E1-6CDA31CFD1CE}"/>
      </w:docPartPr>
      <w:docPartBody>
        <w:p w:rsidR="00520FF7" w:rsidRDefault="00192345">
          <w:pPr>
            <w:pStyle w:val="7459A78BD9A5774883F61F1C9253856A"/>
          </w:pPr>
          <w:r w:rsidRPr="00425C02">
            <w:t>$17,083</w:t>
          </w:r>
        </w:p>
      </w:docPartBody>
    </w:docPart>
    <w:docPart>
      <w:docPartPr>
        <w:name w:val="BD45C0A16BAB3A4E9EA34E5561DCECB2"/>
        <w:category>
          <w:name w:val="General"/>
          <w:gallery w:val="placeholder"/>
        </w:category>
        <w:types>
          <w:type w:val="bbPlcHdr"/>
        </w:types>
        <w:behaviors>
          <w:behavior w:val="content"/>
        </w:behaviors>
        <w:guid w:val="{08D5D924-7D5A-E04C-92A7-5314594A54AD}"/>
      </w:docPartPr>
      <w:docPartBody>
        <w:p w:rsidR="00520FF7" w:rsidRDefault="00192345">
          <w:pPr>
            <w:pStyle w:val="BD45C0A16BAB3A4E9EA34E5561DCECB2"/>
          </w:pPr>
          <w:r w:rsidRPr="00425C02">
            <w:t>$17,083</w:t>
          </w:r>
        </w:p>
      </w:docPartBody>
    </w:docPart>
    <w:docPart>
      <w:docPartPr>
        <w:name w:val="100B950DA76A9A499C04EDEA29409182"/>
        <w:category>
          <w:name w:val="General"/>
          <w:gallery w:val="placeholder"/>
        </w:category>
        <w:types>
          <w:type w:val="bbPlcHdr"/>
        </w:types>
        <w:behaviors>
          <w:behavior w:val="content"/>
        </w:behaviors>
        <w:guid w:val="{F8CB5FA3-2A38-CF42-9985-64D235D15B4F}"/>
      </w:docPartPr>
      <w:docPartBody>
        <w:p w:rsidR="00520FF7" w:rsidRDefault="00192345">
          <w:pPr>
            <w:pStyle w:val="100B950DA76A9A499C04EDEA29409182"/>
          </w:pPr>
          <w:r w:rsidRPr="00425C02">
            <w:t>$17,083</w:t>
          </w:r>
        </w:p>
      </w:docPartBody>
    </w:docPart>
    <w:docPart>
      <w:docPartPr>
        <w:name w:val="DBABF55038B8CD4997A588B11D51CE30"/>
        <w:category>
          <w:name w:val="General"/>
          <w:gallery w:val="placeholder"/>
        </w:category>
        <w:types>
          <w:type w:val="bbPlcHdr"/>
        </w:types>
        <w:behaviors>
          <w:behavior w:val="content"/>
        </w:behaviors>
        <w:guid w:val="{6A856688-AF14-D346-8200-7CC2F6F1600F}"/>
      </w:docPartPr>
      <w:docPartBody>
        <w:p w:rsidR="00520FF7" w:rsidRDefault="00192345">
          <w:pPr>
            <w:pStyle w:val="DBABF55038B8CD4997A588B11D51CE30"/>
          </w:pPr>
          <w:r w:rsidRPr="00425C02">
            <w:t>$17,083</w:t>
          </w:r>
        </w:p>
      </w:docPartBody>
    </w:docPart>
    <w:docPart>
      <w:docPartPr>
        <w:name w:val="1E53E72108A97B439005C63A88FAD734"/>
        <w:category>
          <w:name w:val="General"/>
          <w:gallery w:val="placeholder"/>
        </w:category>
        <w:types>
          <w:type w:val="bbPlcHdr"/>
        </w:types>
        <w:behaviors>
          <w:behavior w:val="content"/>
        </w:behaviors>
        <w:guid w:val="{6A430D15-CD7B-6F40-B6A9-730DC378472A}"/>
      </w:docPartPr>
      <w:docPartBody>
        <w:p w:rsidR="00520FF7" w:rsidRDefault="00192345">
          <w:pPr>
            <w:pStyle w:val="1E53E72108A97B439005C63A88FAD734"/>
          </w:pPr>
          <w:r w:rsidRPr="00425C02">
            <w:t>$205,000</w:t>
          </w:r>
        </w:p>
      </w:docPartBody>
    </w:docPart>
    <w:docPart>
      <w:docPartPr>
        <w:name w:val="5A1B7C1496AA764DBCBD7AE3E64EEB51"/>
        <w:category>
          <w:name w:val="General"/>
          <w:gallery w:val="placeholder"/>
        </w:category>
        <w:types>
          <w:type w:val="bbPlcHdr"/>
        </w:types>
        <w:behaviors>
          <w:behavior w:val="content"/>
        </w:behaviors>
        <w:guid w:val="{9087C01D-6F99-3B42-9908-C0C0AB1F49BF}"/>
      </w:docPartPr>
      <w:docPartBody>
        <w:p w:rsidR="00520FF7" w:rsidRDefault="00192345">
          <w:pPr>
            <w:pStyle w:val="5A1B7C1496AA764DBCBD7AE3E64EEB51"/>
          </w:pPr>
          <w:r w:rsidRPr="00425C02">
            <w:t>Other</w:t>
          </w:r>
        </w:p>
      </w:docPartBody>
    </w:docPart>
    <w:docPart>
      <w:docPartPr>
        <w:name w:val="BCC558D7AF10B344B094EEC516EB4D6C"/>
        <w:category>
          <w:name w:val="General"/>
          <w:gallery w:val="placeholder"/>
        </w:category>
        <w:types>
          <w:type w:val="bbPlcHdr"/>
        </w:types>
        <w:behaviors>
          <w:behavior w:val="content"/>
        </w:behaviors>
        <w:guid w:val="{63633B00-A2AE-7442-AE20-3C7E992DD669}"/>
      </w:docPartPr>
      <w:docPartBody>
        <w:p w:rsidR="00520FF7" w:rsidRDefault="00192345">
          <w:pPr>
            <w:pStyle w:val="BCC558D7AF10B344B094EEC516EB4D6C"/>
          </w:pPr>
          <w:r w:rsidRPr="00425C02">
            <w:t>$500</w:t>
          </w:r>
        </w:p>
      </w:docPartBody>
    </w:docPart>
    <w:docPart>
      <w:docPartPr>
        <w:name w:val="16DCAFD1D9CC09418DB669415BE7A435"/>
        <w:category>
          <w:name w:val="General"/>
          <w:gallery w:val="placeholder"/>
        </w:category>
        <w:types>
          <w:type w:val="bbPlcHdr"/>
        </w:types>
        <w:behaviors>
          <w:behavior w:val="content"/>
        </w:behaviors>
        <w:guid w:val="{0FD32DB7-24EC-AE48-99B5-17736D0CE6A9}"/>
      </w:docPartPr>
      <w:docPartBody>
        <w:p w:rsidR="00520FF7" w:rsidRDefault="00192345">
          <w:pPr>
            <w:pStyle w:val="16DCAFD1D9CC09418DB669415BE7A435"/>
          </w:pPr>
          <w:r w:rsidRPr="00425C02">
            <w:t>$500</w:t>
          </w:r>
        </w:p>
      </w:docPartBody>
    </w:docPart>
    <w:docPart>
      <w:docPartPr>
        <w:name w:val="DD4D3E0D4AEDD84CB411C3B7288258C4"/>
        <w:category>
          <w:name w:val="General"/>
          <w:gallery w:val="placeholder"/>
        </w:category>
        <w:types>
          <w:type w:val="bbPlcHdr"/>
        </w:types>
        <w:behaviors>
          <w:behavior w:val="content"/>
        </w:behaviors>
        <w:guid w:val="{3A47C75D-0ED5-434A-9E35-C7213D79BEBC}"/>
      </w:docPartPr>
      <w:docPartBody>
        <w:p w:rsidR="00520FF7" w:rsidRDefault="00192345">
          <w:pPr>
            <w:pStyle w:val="DD4D3E0D4AEDD84CB411C3B7288258C4"/>
          </w:pPr>
          <w:r w:rsidRPr="00425C02">
            <w:t>$500</w:t>
          </w:r>
        </w:p>
      </w:docPartBody>
    </w:docPart>
    <w:docPart>
      <w:docPartPr>
        <w:name w:val="EA20B1C6879BD042AA8A5FE3CC4735A4"/>
        <w:category>
          <w:name w:val="General"/>
          <w:gallery w:val="placeholder"/>
        </w:category>
        <w:types>
          <w:type w:val="bbPlcHdr"/>
        </w:types>
        <w:behaviors>
          <w:behavior w:val="content"/>
        </w:behaviors>
        <w:guid w:val="{1225B044-6ADF-6F41-8A55-EF7AB83B8CCA}"/>
      </w:docPartPr>
      <w:docPartBody>
        <w:p w:rsidR="00520FF7" w:rsidRDefault="00192345">
          <w:pPr>
            <w:pStyle w:val="EA20B1C6879BD042AA8A5FE3CC4735A4"/>
          </w:pPr>
          <w:r w:rsidRPr="00425C02">
            <w:t>$500</w:t>
          </w:r>
        </w:p>
      </w:docPartBody>
    </w:docPart>
    <w:docPart>
      <w:docPartPr>
        <w:name w:val="005E0FDBACB41344B96F91048AEA6599"/>
        <w:category>
          <w:name w:val="General"/>
          <w:gallery w:val="placeholder"/>
        </w:category>
        <w:types>
          <w:type w:val="bbPlcHdr"/>
        </w:types>
        <w:behaviors>
          <w:behavior w:val="content"/>
        </w:behaviors>
        <w:guid w:val="{B0A4144C-66AE-B148-8C20-35E750534DB5}"/>
      </w:docPartPr>
      <w:docPartBody>
        <w:p w:rsidR="00520FF7" w:rsidRDefault="00192345">
          <w:pPr>
            <w:pStyle w:val="005E0FDBACB41344B96F91048AEA6599"/>
          </w:pPr>
          <w:r w:rsidRPr="00425C02">
            <w:t>$500</w:t>
          </w:r>
        </w:p>
      </w:docPartBody>
    </w:docPart>
    <w:docPart>
      <w:docPartPr>
        <w:name w:val="24D235A0E251054EB36B573BF73AABA1"/>
        <w:category>
          <w:name w:val="General"/>
          <w:gallery w:val="placeholder"/>
        </w:category>
        <w:types>
          <w:type w:val="bbPlcHdr"/>
        </w:types>
        <w:behaviors>
          <w:behavior w:val="content"/>
        </w:behaviors>
        <w:guid w:val="{6FBBB1BC-0AAE-F449-9C59-6E060D76A0F5}"/>
      </w:docPartPr>
      <w:docPartBody>
        <w:p w:rsidR="00520FF7" w:rsidRDefault="00192345">
          <w:pPr>
            <w:pStyle w:val="24D235A0E251054EB36B573BF73AABA1"/>
          </w:pPr>
          <w:r w:rsidRPr="00425C02">
            <w:t>$500</w:t>
          </w:r>
        </w:p>
      </w:docPartBody>
    </w:docPart>
    <w:docPart>
      <w:docPartPr>
        <w:name w:val="570D95CB39820940B0604D44BD2542E0"/>
        <w:category>
          <w:name w:val="General"/>
          <w:gallery w:val="placeholder"/>
        </w:category>
        <w:types>
          <w:type w:val="bbPlcHdr"/>
        </w:types>
        <w:behaviors>
          <w:behavior w:val="content"/>
        </w:behaviors>
        <w:guid w:val="{69C9C559-5B8D-E347-81D6-BA325A9BD099}"/>
      </w:docPartPr>
      <w:docPartBody>
        <w:p w:rsidR="00520FF7" w:rsidRDefault="00192345">
          <w:pPr>
            <w:pStyle w:val="570D95CB39820940B0604D44BD2542E0"/>
          </w:pPr>
          <w:r w:rsidRPr="00425C02">
            <w:t>$500</w:t>
          </w:r>
        </w:p>
      </w:docPartBody>
    </w:docPart>
    <w:docPart>
      <w:docPartPr>
        <w:name w:val="B8A786E83D82644B9F00DEA275DF590B"/>
        <w:category>
          <w:name w:val="General"/>
          <w:gallery w:val="placeholder"/>
        </w:category>
        <w:types>
          <w:type w:val="bbPlcHdr"/>
        </w:types>
        <w:behaviors>
          <w:behavior w:val="content"/>
        </w:behaviors>
        <w:guid w:val="{3F973A95-AEC4-EA40-91A2-D1190B8C703A}"/>
      </w:docPartPr>
      <w:docPartBody>
        <w:p w:rsidR="00520FF7" w:rsidRDefault="00192345">
          <w:pPr>
            <w:pStyle w:val="B8A786E83D82644B9F00DEA275DF590B"/>
          </w:pPr>
          <w:r w:rsidRPr="00425C02">
            <w:t>$500</w:t>
          </w:r>
        </w:p>
      </w:docPartBody>
    </w:docPart>
    <w:docPart>
      <w:docPartPr>
        <w:name w:val="1EAA272C33D20449AAA3A43FD130B6F5"/>
        <w:category>
          <w:name w:val="General"/>
          <w:gallery w:val="placeholder"/>
        </w:category>
        <w:types>
          <w:type w:val="bbPlcHdr"/>
        </w:types>
        <w:behaviors>
          <w:behavior w:val="content"/>
        </w:behaviors>
        <w:guid w:val="{98CFF912-1105-9243-A1E3-AD54C2E3022D}"/>
      </w:docPartPr>
      <w:docPartBody>
        <w:p w:rsidR="00520FF7" w:rsidRDefault="00192345">
          <w:pPr>
            <w:pStyle w:val="1EAA272C33D20449AAA3A43FD130B6F5"/>
          </w:pPr>
          <w:r w:rsidRPr="00425C02">
            <w:t>$500</w:t>
          </w:r>
        </w:p>
      </w:docPartBody>
    </w:docPart>
    <w:docPart>
      <w:docPartPr>
        <w:name w:val="BDE5801C11684C4ABE0494200BD37ACB"/>
        <w:category>
          <w:name w:val="General"/>
          <w:gallery w:val="placeholder"/>
        </w:category>
        <w:types>
          <w:type w:val="bbPlcHdr"/>
        </w:types>
        <w:behaviors>
          <w:behavior w:val="content"/>
        </w:behaviors>
        <w:guid w:val="{17EA4286-B561-234F-A957-6E4F5482A16C}"/>
      </w:docPartPr>
      <w:docPartBody>
        <w:p w:rsidR="00520FF7" w:rsidRDefault="00192345">
          <w:pPr>
            <w:pStyle w:val="BDE5801C11684C4ABE0494200BD37ACB"/>
          </w:pPr>
          <w:r w:rsidRPr="00425C02">
            <w:t>$500</w:t>
          </w:r>
        </w:p>
      </w:docPartBody>
    </w:docPart>
    <w:docPart>
      <w:docPartPr>
        <w:name w:val="D39E419FC7DDA94288C38D896EA2AAA8"/>
        <w:category>
          <w:name w:val="General"/>
          <w:gallery w:val="placeholder"/>
        </w:category>
        <w:types>
          <w:type w:val="bbPlcHdr"/>
        </w:types>
        <w:behaviors>
          <w:behavior w:val="content"/>
        </w:behaviors>
        <w:guid w:val="{C273A617-0DA5-5647-9D61-BE80A03EEC2A}"/>
      </w:docPartPr>
      <w:docPartBody>
        <w:p w:rsidR="00520FF7" w:rsidRDefault="00192345">
          <w:pPr>
            <w:pStyle w:val="D39E419FC7DDA94288C38D896EA2AAA8"/>
          </w:pPr>
          <w:r w:rsidRPr="00425C02">
            <w:t>$500</w:t>
          </w:r>
        </w:p>
      </w:docPartBody>
    </w:docPart>
    <w:docPart>
      <w:docPartPr>
        <w:name w:val="0D8E6B075B60C14B80B8535F093D7913"/>
        <w:category>
          <w:name w:val="General"/>
          <w:gallery w:val="placeholder"/>
        </w:category>
        <w:types>
          <w:type w:val="bbPlcHdr"/>
        </w:types>
        <w:behaviors>
          <w:behavior w:val="content"/>
        </w:behaviors>
        <w:guid w:val="{0AAB8CB3-8CEF-114E-8624-17821EFCA041}"/>
      </w:docPartPr>
      <w:docPartBody>
        <w:p w:rsidR="00520FF7" w:rsidRDefault="00192345">
          <w:pPr>
            <w:pStyle w:val="0D8E6B075B60C14B80B8535F093D7913"/>
          </w:pPr>
          <w:r w:rsidRPr="00425C02">
            <w:t>$500</w:t>
          </w:r>
        </w:p>
      </w:docPartBody>
    </w:docPart>
    <w:docPart>
      <w:docPartPr>
        <w:name w:val="FE4FF2C4DFFBF143BA23EDF0F76F9480"/>
        <w:category>
          <w:name w:val="General"/>
          <w:gallery w:val="placeholder"/>
        </w:category>
        <w:types>
          <w:type w:val="bbPlcHdr"/>
        </w:types>
        <w:behaviors>
          <w:behavior w:val="content"/>
        </w:behaviors>
        <w:guid w:val="{52BF5910-02F9-4349-9BEF-F300C7EBC19C}"/>
      </w:docPartPr>
      <w:docPartBody>
        <w:p w:rsidR="00520FF7" w:rsidRDefault="00192345">
          <w:pPr>
            <w:pStyle w:val="FE4FF2C4DFFBF143BA23EDF0F76F9480"/>
          </w:pPr>
          <w:r w:rsidRPr="00425C02">
            <w:t>$6,000</w:t>
          </w:r>
        </w:p>
      </w:docPartBody>
    </w:docPart>
    <w:docPart>
      <w:docPartPr>
        <w:name w:val="81B3FBCE0797B941AC4DA21A6B2EF95F"/>
        <w:category>
          <w:name w:val="General"/>
          <w:gallery w:val="placeholder"/>
        </w:category>
        <w:types>
          <w:type w:val="bbPlcHdr"/>
        </w:types>
        <w:behaviors>
          <w:behavior w:val="content"/>
        </w:behaviors>
        <w:guid w:val="{54C27F21-F78B-204C-AED1-CAD305A093E3}"/>
      </w:docPartPr>
      <w:docPartBody>
        <w:p w:rsidR="00520FF7" w:rsidRDefault="00192345">
          <w:pPr>
            <w:pStyle w:val="81B3FBCE0797B941AC4DA21A6B2EF95F"/>
          </w:pPr>
          <w:r w:rsidRPr="00425C02">
            <w:t>Total Expenses</w:t>
          </w:r>
        </w:p>
      </w:docPartBody>
    </w:docPart>
    <w:docPart>
      <w:docPartPr>
        <w:name w:val="03AE85F2B4181342B66F37AB929F0B36"/>
        <w:category>
          <w:name w:val="General"/>
          <w:gallery w:val="placeholder"/>
        </w:category>
        <w:types>
          <w:type w:val="bbPlcHdr"/>
        </w:types>
        <w:behaviors>
          <w:behavior w:val="content"/>
        </w:behaviors>
        <w:guid w:val="{6EB7FE64-03CC-C34E-B28C-58417C7ABCD0}"/>
      </w:docPartPr>
      <w:docPartBody>
        <w:p w:rsidR="00520FF7" w:rsidRDefault="00192345">
          <w:pPr>
            <w:pStyle w:val="03AE85F2B4181342B66F37AB929F0B36"/>
          </w:pPr>
          <w:r w:rsidRPr="00425C02">
            <w:t>$49,179</w:t>
          </w:r>
        </w:p>
      </w:docPartBody>
    </w:docPart>
    <w:docPart>
      <w:docPartPr>
        <w:name w:val="5347745703B0A741AFAB83898B2FE5C5"/>
        <w:category>
          <w:name w:val="General"/>
          <w:gallery w:val="placeholder"/>
        </w:category>
        <w:types>
          <w:type w:val="bbPlcHdr"/>
        </w:types>
        <w:behaviors>
          <w:behavior w:val="content"/>
        </w:behaviors>
        <w:guid w:val="{3D2546DF-B06E-364A-9CFA-0C307382BBD7}"/>
      </w:docPartPr>
      <w:docPartBody>
        <w:p w:rsidR="00520FF7" w:rsidRDefault="00192345">
          <w:pPr>
            <w:pStyle w:val="5347745703B0A741AFAB83898B2FE5C5"/>
          </w:pPr>
          <w:r w:rsidRPr="00425C02">
            <w:t>$49,179</w:t>
          </w:r>
        </w:p>
      </w:docPartBody>
    </w:docPart>
    <w:docPart>
      <w:docPartPr>
        <w:name w:val="96A69E8EA57AB14C98B44BD1F14CAB80"/>
        <w:category>
          <w:name w:val="General"/>
          <w:gallery w:val="placeholder"/>
        </w:category>
        <w:types>
          <w:type w:val="bbPlcHdr"/>
        </w:types>
        <w:behaviors>
          <w:behavior w:val="content"/>
        </w:behaviors>
        <w:guid w:val="{1D2645D0-F478-6C4B-B009-0BC5BA7AE8DA}"/>
      </w:docPartPr>
      <w:docPartBody>
        <w:p w:rsidR="00520FF7" w:rsidRDefault="00192345">
          <w:pPr>
            <w:pStyle w:val="96A69E8EA57AB14C98B44BD1F14CAB80"/>
          </w:pPr>
          <w:r w:rsidRPr="00425C02">
            <w:t>$49,179</w:t>
          </w:r>
        </w:p>
      </w:docPartBody>
    </w:docPart>
    <w:docPart>
      <w:docPartPr>
        <w:name w:val="37BA89BB531EE44096253658EFF87B51"/>
        <w:category>
          <w:name w:val="General"/>
          <w:gallery w:val="placeholder"/>
        </w:category>
        <w:types>
          <w:type w:val="bbPlcHdr"/>
        </w:types>
        <w:behaviors>
          <w:behavior w:val="content"/>
        </w:behaviors>
        <w:guid w:val="{E85C95D9-920A-C94E-BC29-4FE0423E34A4}"/>
      </w:docPartPr>
      <w:docPartBody>
        <w:p w:rsidR="00520FF7" w:rsidRDefault="00192345">
          <w:pPr>
            <w:pStyle w:val="37BA89BB531EE44096253658EFF87B51"/>
          </w:pPr>
          <w:r w:rsidRPr="00425C02">
            <w:t>$49,179</w:t>
          </w:r>
        </w:p>
      </w:docPartBody>
    </w:docPart>
    <w:docPart>
      <w:docPartPr>
        <w:name w:val="F952148DA2543C44837B3CACCA3CE7A6"/>
        <w:category>
          <w:name w:val="General"/>
          <w:gallery w:val="placeholder"/>
        </w:category>
        <w:types>
          <w:type w:val="bbPlcHdr"/>
        </w:types>
        <w:behaviors>
          <w:behavior w:val="content"/>
        </w:behaviors>
        <w:guid w:val="{C3940F7A-315A-EE44-93BA-B1218F192A61}"/>
      </w:docPartPr>
      <w:docPartBody>
        <w:p w:rsidR="00520FF7" w:rsidRDefault="00192345">
          <w:pPr>
            <w:pStyle w:val="F952148DA2543C44837B3CACCA3CE7A6"/>
          </w:pPr>
          <w:r w:rsidRPr="00425C02">
            <w:t>$49,179</w:t>
          </w:r>
        </w:p>
      </w:docPartBody>
    </w:docPart>
    <w:docPart>
      <w:docPartPr>
        <w:name w:val="A03708CFF189D846BEBA8348228B1CB7"/>
        <w:category>
          <w:name w:val="General"/>
          <w:gallery w:val="placeholder"/>
        </w:category>
        <w:types>
          <w:type w:val="bbPlcHdr"/>
        </w:types>
        <w:behaviors>
          <w:behavior w:val="content"/>
        </w:behaviors>
        <w:guid w:val="{95D26236-36FA-EC4D-B4BD-46E3CD1C0E0A}"/>
      </w:docPartPr>
      <w:docPartBody>
        <w:p w:rsidR="00520FF7" w:rsidRDefault="00192345">
          <w:pPr>
            <w:pStyle w:val="A03708CFF189D846BEBA8348228B1CB7"/>
          </w:pPr>
          <w:r w:rsidRPr="00425C02">
            <w:t>$49,179</w:t>
          </w:r>
        </w:p>
      </w:docPartBody>
    </w:docPart>
    <w:docPart>
      <w:docPartPr>
        <w:name w:val="64A1CFE735359C49A0162A30D7273218"/>
        <w:category>
          <w:name w:val="General"/>
          <w:gallery w:val="placeholder"/>
        </w:category>
        <w:types>
          <w:type w:val="bbPlcHdr"/>
        </w:types>
        <w:behaviors>
          <w:behavior w:val="content"/>
        </w:behaviors>
        <w:guid w:val="{FDE6FC02-F09A-8340-B594-436787337775}"/>
      </w:docPartPr>
      <w:docPartBody>
        <w:p w:rsidR="00520FF7" w:rsidRDefault="00192345">
          <w:pPr>
            <w:pStyle w:val="64A1CFE735359C49A0162A30D7273218"/>
          </w:pPr>
          <w:r w:rsidRPr="00425C02">
            <w:t>$49,179</w:t>
          </w:r>
        </w:p>
      </w:docPartBody>
    </w:docPart>
    <w:docPart>
      <w:docPartPr>
        <w:name w:val="DC8078CE01B78942B227BA65457602AA"/>
        <w:category>
          <w:name w:val="General"/>
          <w:gallery w:val="placeholder"/>
        </w:category>
        <w:types>
          <w:type w:val="bbPlcHdr"/>
        </w:types>
        <w:behaviors>
          <w:behavior w:val="content"/>
        </w:behaviors>
        <w:guid w:val="{F9D09752-5ED8-0D4F-8E1D-FBE5DDF8E9E2}"/>
      </w:docPartPr>
      <w:docPartBody>
        <w:p w:rsidR="00520FF7" w:rsidRDefault="00192345">
          <w:pPr>
            <w:pStyle w:val="DC8078CE01B78942B227BA65457602AA"/>
          </w:pPr>
          <w:r w:rsidRPr="00425C02">
            <w:t>$49,179</w:t>
          </w:r>
        </w:p>
      </w:docPartBody>
    </w:docPart>
    <w:docPart>
      <w:docPartPr>
        <w:name w:val="3854B47B980D1C48A5930D195E8CF913"/>
        <w:category>
          <w:name w:val="General"/>
          <w:gallery w:val="placeholder"/>
        </w:category>
        <w:types>
          <w:type w:val="bbPlcHdr"/>
        </w:types>
        <w:behaviors>
          <w:behavior w:val="content"/>
        </w:behaviors>
        <w:guid w:val="{5FF98F71-0F68-0143-89D1-8726D28D8857}"/>
      </w:docPartPr>
      <w:docPartBody>
        <w:p w:rsidR="00520FF7" w:rsidRDefault="00192345">
          <w:pPr>
            <w:pStyle w:val="3854B47B980D1C48A5930D195E8CF913"/>
          </w:pPr>
          <w:r w:rsidRPr="00425C02">
            <w:t>$49,179</w:t>
          </w:r>
        </w:p>
      </w:docPartBody>
    </w:docPart>
    <w:docPart>
      <w:docPartPr>
        <w:name w:val="AB7E5D96ACFB1842A464C9FAC4326E5E"/>
        <w:category>
          <w:name w:val="General"/>
          <w:gallery w:val="placeholder"/>
        </w:category>
        <w:types>
          <w:type w:val="bbPlcHdr"/>
        </w:types>
        <w:behaviors>
          <w:behavior w:val="content"/>
        </w:behaviors>
        <w:guid w:val="{FF54F6FB-076C-154E-9572-BF52EA7C18C5}"/>
      </w:docPartPr>
      <w:docPartBody>
        <w:p w:rsidR="00520FF7" w:rsidRDefault="00192345">
          <w:pPr>
            <w:pStyle w:val="AB7E5D96ACFB1842A464C9FAC4326E5E"/>
          </w:pPr>
          <w:r w:rsidRPr="00425C02">
            <w:t>$49,179</w:t>
          </w:r>
        </w:p>
      </w:docPartBody>
    </w:docPart>
    <w:docPart>
      <w:docPartPr>
        <w:name w:val="A5BB80DCC66BFB4FA50CC34A5F9157E7"/>
        <w:category>
          <w:name w:val="General"/>
          <w:gallery w:val="placeholder"/>
        </w:category>
        <w:types>
          <w:type w:val="bbPlcHdr"/>
        </w:types>
        <w:behaviors>
          <w:behavior w:val="content"/>
        </w:behaviors>
        <w:guid w:val="{C08A137C-8EB5-B04B-BF96-951960AA67F5}"/>
      </w:docPartPr>
      <w:docPartBody>
        <w:p w:rsidR="00520FF7" w:rsidRDefault="00192345">
          <w:pPr>
            <w:pStyle w:val="A5BB80DCC66BFB4FA50CC34A5F9157E7"/>
          </w:pPr>
          <w:r w:rsidRPr="00425C02">
            <w:t>$49,179</w:t>
          </w:r>
        </w:p>
      </w:docPartBody>
    </w:docPart>
    <w:docPart>
      <w:docPartPr>
        <w:name w:val="6D79CCEC38A3714B9687296740F8AF53"/>
        <w:category>
          <w:name w:val="General"/>
          <w:gallery w:val="placeholder"/>
        </w:category>
        <w:types>
          <w:type w:val="bbPlcHdr"/>
        </w:types>
        <w:behaviors>
          <w:behavior w:val="content"/>
        </w:behaviors>
        <w:guid w:val="{9BD48A29-1773-DD40-86B4-0BBFE150407D}"/>
      </w:docPartPr>
      <w:docPartBody>
        <w:p w:rsidR="00520FF7" w:rsidRDefault="00192345">
          <w:pPr>
            <w:pStyle w:val="6D79CCEC38A3714B9687296740F8AF53"/>
          </w:pPr>
          <w:r w:rsidRPr="00425C02">
            <w:t>$49,179</w:t>
          </w:r>
        </w:p>
      </w:docPartBody>
    </w:docPart>
    <w:docPart>
      <w:docPartPr>
        <w:name w:val="7F05197E6D2B6D48BB17F4FACAB5AAF8"/>
        <w:category>
          <w:name w:val="General"/>
          <w:gallery w:val="placeholder"/>
        </w:category>
        <w:types>
          <w:type w:val="bbPlcHdr"/>
        </w:types>
        <w:behaviors>
          <w:behavior w:val="content"/>
        </w:behaviors>
        <w:guid w:val="{7F9B20EE-B982-2143-A2E2-6325A032EDD2}"/>
      </w:docPartPr>
      <w:docPartBody>
        <w:p w:rsidR="00520FF7" w:rsidRDefault="00192345">
          <w:pPr>
            <w:pStyle w:val="7F05197E6D2B6D48BB17F4FACAB5AAF8"/>
          </w:pPr>
          <w:r w:rsidRPr="00425C02">
            <w:t>$590,146</w:t>
          </w:r>
        </w:p>
      </w:docPartBody>
    </w:docPart>
    <w:docPart>
      <w:docPartPr>
        <w:name w:val="7928827608AF164BB6BABB3591207421"/>
        <w:category>
          <w:name w:val="General"/>
          <w:gallery w:val="placeholder"/>
        </w:category>
        <w:types>
          <w:type w:val="bbPlcHdr"/>
        </w:types>
        <w:behaviors>
          <w:behavior w:val="content"/>
        </w:behaviors>
        <w:guid w:val="{AEEC4229-A334-8544-9291-08F0B9C1C407}"/>
      </w:docPartPr>
      <w:docPartBody>
        <w:p w:rsidR="00520FF7" w:rsidRDefault="00192345">
          <w:pPr>
            <w:pStyle w:val="7928827608AF164BB6BABB3591207421"/>
          </w:pPr>
          <w:r w:rsidRPr="00425C02">
            <w:t>Income Before Taxes</w:t>
          </w:r>
        </w:p>
      </w:docPartBody>
    </w:docPart>
    <w:docPart>
      <w:docPartPr>
        <w:name w:val="415D687EB989BA408809D9593F349770"/>
        <w:category>
          <w:name w:val="General"/>
          <w:gallery w:val="placeholder"/>
        </w:category>
        <w:types>
          <w:type w:val="bbPlcHdr"/>
        </w:types>
        <w:behaviors>
          <w:behavior w:val="content"/>
        </w:behaviors>
        <w:guid w:val="{9C6F0158-425D-6D4C-B025-95153EC7A5DD}"/>
      </w:docPartPr>
      <w:docPartBody>
        <w:p w:rsidR="00520FF7" w:rsidRDefault="00192345">
          <w:pPr>
            <w:pStyle w:val="415D687EB989BA408809D9593F349770"/>
          </w:pPr>
          <w:r w:rsidRPr="00425C02">
            <w:t>$24,821</w:t>
          </w:r>
        </w:p>
      </w:docPartBody>
    </w:docPart>
    <w:docPart>
      <w:docPartPr>
        <w:name w:val="D46BB48BA7050341871B58617BBDAA74"/>
        <w:category>
          <w:name w:val="General"/>
          <w:gallery w:val="placeholder"/>
        </w:category>
        <w:types>
          <w:type w:val="bbPlcHdr"/>
        </w:types>
        <w:behaviors>
          <w:behavior w:val="content"/>
        </w:behaviors>
        <w:guid w:val="{8180874F-6666-C546-BD4F-DB134CDBAA73}"/>
      </w:docPartPr>
      <w:docPartBody>
        <w:p w:rsidR="00520FF7" w:rsidRDefault="00192345">
          <w:pPr>
            <w:pStyle w:val="D46BB48BA7050341871B58617BBDAA74"/>
          </w:pPr>
          <w:r w:rsidRPr="00425C02">
            <w:t>$24,821</w:t>
          </w:r>
        </w:p>
      </w:docPartBody>
    </w:docPart>
    <w:docPart>
      <w:docPartPr>
        <w:name w:val="2F8C6D7186FCBC4994033E63651D8C69"/>
        <w:category>
          <w:name w:val="General"/>
          <w:gallery w:val="placeholder"/>
        </w:category>
        <w:types>
          <w:type w:val="bbPlcHdr"/>
        </w:types>
        <w:behaviors>
          <w:behavior w:val="content"/>
        </w:behaviors>
        <w:guid w:val="{9D830B16-2C57-1942-BD92-0BB7341A8C19}"/>
      </w:docPartPr>
      <w:docPartBody>
        <w:p w:rsidR="00520FF7" w:rsidRDefault="00192345">
          <w:pPr>
            <w:pStyle w:val="2F8C6D7186FCBC4994033E63651D8C69"/>
          </w:pPr>
          <w:r w:rsidRPr="00425C02">
            <w:t>$24,821</w:t>
          </w:r>
        </w:p>
      </w:docPartBody>
    </w:docPart>
    <w:docPart>
      <w:docPartPr>
        <w:name w:val="6C6E7D0C61BF474482CC47432B23BA40"/>
        <w:category>
          <w:name w:val="General"/>
          <w:gallery w:val="placeholder"/>
        </w:category>
        <w:types>
          <w:type w:val="bbPlcHdr"/>
        </w:types>
        <w:behaviors>
          <w:behavior w:val="content"/>
        </w:behaviors>
        <w:guid w:val="{59EA1881-051B-0845-B549-12C9ACDCC0F2}"/>
      </w:docPartPr>
      <w:docPartBody>
        <w:p w:rsidR="00520FF7" w:rsidRDefault="00192345">
          <w:pPr>
            <w:pStyle w:val="6C6E7D0C61BF474482CC47432B23BA40"/>
          </w:pPr>
          <w:r w:rsidRPr="00425C02">
            <w:t>$24,821</w:t>
          </w:r>
        </w:p>
      </w:docPartBody>
    </w:docPart>
    <w:docPart>
      <w:docPartPr>
        <w:name w:val="B5B09D0BA787584EAA997B3824EBAB8B"/>
        <w:category>
          <w:name w:val="General"/>
          <w:gallery w:val="placeholder"/>
        </w:category>
        <w:types>
          <w:type w:val="bbPlcHdr"/>
        </w:types>
        <w:behaviors>
          <w:behavior w:val="content"/>
        </w:behaviors>
        <w:guid w:val="{F2707C4E-6EC3-6845-9590-361FDE35F078}"/>
      </w:docPartPr>
      <w:docPartBody>
        <w:p w:rsidR="00520FF7" w:rsidRDefault="00192345">
          <w:pPr>
            <w:pStyle w:val="B5B09D0BA787584EAA997B3824EBAB8B"/>
          </w:pPr>
          <w:r w:rsidRPr="00425C02">
            <w:t>$24,821</w:t>
          </w:r>
        </w:p>
      </w:docPartBody>
    </w:docPart>
    <w:docPart>
      <w:docPartPr>
        <w:name w:val="445D5D9F98BDE24483897446F7637586"/>
        <w:category>
          <w:name w:val="General"/>
          <w:gallery w:val="placeholder"/>
        </w:category>
        <w:types>
          <w:type w:val="bbPlcHdr"/>
        </w:types>
        <w:behaviors>
          <w:behavior w:val="content"/>
        </w:behaviors>
        <w:guid w:val="{D310C6E7-C131-EC4A-94D1-1357F2F049DC}"/>
      </w:docPartPr>
      <w:docPartBody>
        <w:p w:rsidR="00520FF7" w:rsidRDefault="00192345">
          <w:pPr>
            <w:pStyle w:val="445D5D9F98BDE24483897446F7637586"/>
          </w:pPr>
          <w:r w:rsidRPr="00425C02">
            <w:t>$24,821</w:t>
          </w:r>
        </w:p>
      </w:docPartBody>
    </w:docPart>
    <w:docPart>
      <w:docPartPr>
        <w:name w:val="628C0053C5BA99498E26404C255479DC"/>
        <w:category>
          <w:name w:val="General"/>
          <w:gallery w:val="placeholder"/>
        </w:category>
        <w:types>
          <w:type w:val="bbPlcHdr"/>
        </w:types>
        <w:behaviors>
          <w:behavior w:val="content"/>
        </w:behaviors>
        <w:guid w:val="{84428A84-5E34-0145-A0EC-3385F11A1D57}"/>
      </w:docPartPr>
      <w:docPartBody>
        <w:p w:rsidR="00520FF7" w:rsidRDefault="00192345">
          <w:pPr>
            <w:pStyle w:val="628C0053C5BA99498E26404C255479DC"/>
          </w:pPr>
          <w:r w:rsidRPr="00425C02">
            <w:t>$24,821</w:t>
          </w:r>
        </w:p>
      </w:docPartBody>
    </w:docPart>
    <w:docPart>
      <w:docPartPr>
        <w:name w:val="CE86BE1BC2E85844B85048122891E26B"/>
        <w:category>
          <w:name w:val="General"/>
          <w:gallery w:val="placeholder"/>
        </w:category>
        <w:types>
          <w:type w:val="bbPlcHdr"/>
        </w:types>
        <w:behaviors>
          <w:behavior w:val="content"/>
        </w:behaviors>
        <w:guid w:val="{8C4CF67F-9D1B-D043-A46E-3327C303FDBB}"/>
      </w:docPartPr>
      <w:docPartBody>
        <w:p w:rsidR="00520FF7" w:rsidRDefault="00192345">
          <w:pPr>
            <w:pStyle w:val="CE86BE1BC2E85844B85048122891E26B"/>
          </w:pPr>
          <w:r w:rsidRPr="00425C02">
            <w:t>$24,821</w:t>
          </w:r>
        </w:p>
      </w:docPartBody>
    </w:docPart>
    <w:docPart>
      <w:docPartPr>
        <w:name w:val="472665CE8C49E54EB3BAEA02F1D14664"/>
        <w:category>
          <w:name w:val="General"/>
          <w:gallery w:val="placeholder"/>
        </w:category>
        <w:types>
          <w:type w:val="bbPlcHdr"/>
        </w:types>
        <w:behaviors>
          <w:behavior w:val="content"/>
        </w:behaviors>
        <w:guid w:val="{25CA0F65-FCDB-374A-AF17-1E0A4F510508}"/>
      </w:docPartPr>
      <w:docPartBody>
        <w:p w:rsidR="00520FF7" w:rsidRDefault="00192345">
          <w:pPr>
            <w:pStyle w:val="472665CE8C49E54EB3BAEA02F1D14664"/>
          </w:pPr>
          <w:r w:rsidRPr="00425C02">
            <w:t>$24,821</w:t>
          </w:r>
        </w:p>
      </w:docPartBody>
    </w:docPart>
    <w:docPart>
      <w:docPartPr>
        <w:name w:val="59CEA23BB5A87742B4DD97DFC3084950"/>
        <w:category>
          <w:name w:val="General"/>
          <w:gallery w:val="placeholder"/>
        </w:category>
        <w:types>
          <w:type w:val="bbPlcHdr"/>
        </w:types>
        <w:behaviors>
          <w:behavior w:val="content"/>
        </w:behaviors>
        <w:guid w:val="{B472EDE0-0697-2443-933D-BC7BC899A486}"/>
      </w:docPartPr>
      <w:docPartBody>
        <w:p w:rsidR="00520FF7" w:rsidRDefault="00192345">
          <w:pPr>
            <w:pStyle w:val="59CEA23BB5A87742B4DD97DFC3084950"/>
          </w:pPr>
          <w:r w:rsidRPr="00425C02">
            <w:t>$24,821</w:t>
          </w:r>
        </w:p>
      </w:docPartBody>
    </w:docPart>
    <w:docPart>
      <w:docPartPr>
        <w:name w:val="2BA3B6ACFAF73340BD5282A073B20F7A"/>
        <w:category>
          <w:name w:val="General"/>
          <w:gallery w:val="placeholder"/>
        </w:category>
        <w:types>
          <w:type w:val="bbPlcHdr"/>
        </w:types>
        <w:behaviors>
          <w:behavior w:val="content"/>
        </w:behaviors>
        <w:guid w:val="{820E24C6-73A1-414E-BBEA-D2E9138DB050}"/>
      </w:docPartPr>
      <w:docPartBody>
        <w:p w:rsidR="00520FF7" w:rsidRDefault="00192345">
          <w:pPr>
            <w:pStyle w:val="2BA3B6ACFAF73340BD5282A073B20F7A"/>
          </w:pPr>
          <w:r w:rsidRPr="00425C02">
            <w:t>$24,821</w:t>
          </w:r>
        </w:p>
      </w:docPartBody>
    </w:docPart>
    <w:docPart>
      <w:docPartPr>
        <w:name w:val="B4D8BEACA8EF9445B5D886636789D2BB"/>
        <w:category>
          <w:name w:val="General"/>
          <w:gallery w:val="placeholder"/>
        </w:category>
        <w:types>
          <w:type w:val="bbPlcHdr"/>
        </w:types>
        <w:behaviors>
          <w:behavior w:val="content"/>
        </w:behaviors>
        <w:guid w:val="{8D6130F6-52BC-374A-AC90-D7A268D5A721}"/>
      </w:docPartPr>
      <w:docPartBody>
        <w:p w:rsidR="00520FF7" w:rsidRDefault="00192345">
          <w:pPr>
            <w:pStyle w:val="B4D8BEACA8EF9445B5D886636789D2BB"/>
          </w:pPr>
          <w:r w:rsidRPr="00425C02">
            <w:t>$24,821</w:t>
          </w:r>
        </w:p>
      </w:docPartBody>
    </w:docPart>
    <w:docPart>
      <w:docPartPr>
        <w:name w:val="7A28A9916B4E6E4DB6ACB10A44C55547"/>
        <w:category>
          <w:name w:val="General"/>
          <w:gallery w:val="placeholder"/>
        </w:category>
        <w:types>
          <w:type w:val="bbPlcHdr"/>
        </w:types>
        <w:behaviors>
          <w:behavior w:val="content"/>
        </w:behaviors>
        <w:guid w:val="{0547C293-DA82-B34D-99D5-6FC1E163EF06}"/>
      </w:docPartPr>
      <w:docPartBody>
        <w:p w:rsidR="00520FF7" w:rsidRDefault="00192345">
          <w:pPr>
            <w:pStyle w:val="7A28A9916B4E6E4DB6ACB10A44C55547"/>
          </w:pPr>
          <w:r w:rsidRPr="00425C02">
            <w:t>$297,854</w:t>
          </w:r>
        </w:p>
      </w:docPartBody>
    </w:docPart>
    <w:docPart>
      <w:docPartPr>
        <w:name w:val="32328DB8150E134D999911F94E3EBAC4"/>
        <w:category>
          <w:name w:val="General"/>
          <w:gallery w:val="placeholder"/>
        </w:category>
        <w:types>
          <w:type w:val="bbPlcHdr"/>
        </w:types>
        <w:behaviors>
          <w:behavior w:val="content"/>
        </w:behaviors>
        <w:guid w:val="{CA8FA750-4E82-EB40-AE1F-CDC6F8284648}"/>
      </w:docPartPr>
      <w:docPartBody>
        <w:p w:rsidR="00520FF7" w:rsidRDefault="00192345">
          <w:pPr>
            <w:pStyle w:val="32328DB8150E134D999911F94E3EBAC4"/>
          </w:pPr>
          <w:r w:rsidRPr="00425C02">
            <w:t>Income Tax Expense</w:t>
          </w:r>
        </w:p>
      </w:docPartBody>
    </w:docPart>
    <w:docPart>
      <w:docPartPr>
        <w:name w:val="5F2D7F1E14096344B3417E239FDDD19E"/>
        <w:category>
          <w:name w:val="General"/>
          <w:gallery w:val="placeholder"/>
        </w:category>
        <w:types>
          <w:type w:val="bbPlcHdr"/>
        </w:types>
        <w:behaviors>
          <w:behavior w:val="content"/>
        </w:behaviors>
        <w:guid w:val="{A4F4F5CB-81C6-CB4D-8C89-3062B89B19DD}"/>
      </w:docPartPr>
      <w:docPartBody>
        <w:p w:rsidR="00520FF7" w:rsidRDefault="00192345">
          <w:pPr>
            <w:pStyle w:val="5F2D7F1E14096344B3417E239FDDD19E"/>
          </w:pPr>
          <w:r w:rsidRPr="00425C02">
            <w:t>$3,723</w:t>
          </w:r>
        </w:p>
      </w:docPartBody>
    </w:docPart>
    <w:docPart>
      <w:docPartPr>
        <w:name w:val="1A6491CAD264DA47926F71EE1532679B"/>
        <w:category>
          <w:name w:val="General"/>
          <w:gallery w:val="placeholder"/>
        </w:category>
        <w:types>
          <w:type w:val="bbPlcHdr"/>
        </w:types>
        <w:behaviors>
          <w:behavior w:val="content"/>
        </w:behaviors>
        <w:guid w:val="{8B653559-8A17-274C-80D8-0C505F6A2B19}"/>
      </w:docPartPr>
      <w:docPartBody>
        <w:p w:rsidR="00520FF7" w:rsidRDefault="00192345">
          <w:pPr>
            <w:pStyle w:val="1A6491CAD264DA47926F71EE1532679B"/>
          </w:pPr>
          <w:r w:rsidRPr="00425C02">
            <w:t>$3,723</w:t>
          </w:r>
        </w:p>
      </w:docPartBody>
    </w:docPart>
    <w:docPart>
      <w:docPartPr>
        <w:name w:val="A751125E5F58154FBFEEE1E4DAAF6655"/>
        <w:category>
          <w:name w:val="General"/>
          <w:gallery w:val="placeholder"/>
        </w:category>
        <w:types>
          <w:type w:val="bbPlcHdr"/>
        </w:types>
        <w:behaviors>
          <w:behavior w:val="content"/>
        </w:behaviors>
        <w:guid w:val="{60FE1B4D-9C62-664F-9D1C-B5A529BA2D7E}"/>
      </w:docPartPr>
      <w:docPartBody>
        <w:p w:rsidR="00520FF7" w:rsidRDefault="00192345">
          <w:pPr>
            <w:pStyle w:val="A751125E5F58154FBFEEE1E4DAAF6655"/>
          </w:pPr>
          <w:r w:rsidRPr="00425C02">
            <w:t>$3,723</w:t>
          </w:r>
        </w:p>
      </w:docPartBody>
    </w:docPart>
    <w:docPart>
      <w:docPartPr>
        <w:name w:val="AF9B2858A92A1E478687188D8E9AE476"/>
        <w:category>
          <w:name w:val="General"/>
          <w:gallery w:val="placeholder"/>
        </w:category>
        <w:types>
          <w:type w:val="bbPlcHdr"/>
        </w:types>
        <w:behaviors>
          <w:behavior w:val="content"/>
        </w:behaviors>
        <w:guid w:val="{7F71134C-2984-3648-BEAF-46B5B76704E3}"/>
      </w:docPartPr>
      <w:docPartBody>
        <w:p w:rsidR="00520FF7" w:rsidRDefault="00192345">
          <w:pPr>
            <w:pStyle w:val="AF9B2858A92A1E478687188D8E9AE476"/>
          </w:pPr>
          <w:r w:rsidRPr="00425C02">
            <w:t>$3,723</w:t>
          </w:r>
        </w:p>
      </w:docPartBody>
    </w:docPart>
    <w:docPart>
      <w:docPartPr>
        <w:name w:val="6C5F3B84FEA99A45BA259F27DA151599"/>
        <w:category>
          <w:name w:val="General"/>
          <w:gallery w:val="placeholder"/>
        </w:category>
        <w:types>
          <w:type w:val="bbPlcHdr"/>
        </w:types>
        <w:behaviors>
          <w:behavior w:val="content"/>
        </w:behaviors>
        <w:guid w:val="{E25C4D1F-5FEF-AD45-ABCC-9DEE73A7F5F1}"/>
      </w:docPartPr>
      <w:docPartBody>
        <w:p w:rsidR="00520FF7" w:rsidRDefault="00192345">
          <w:pPr>
            <w:pStyle w:val="6C5F3B84FEA99A45BA259F27DA151599"/>
          </w:pPr>
          <w:r w:rsidRPr="00425C02">
            <w:t>$3,723</w:t>
          </w:r>
        </w:p>
      </w:docPartBody>
    </w:docPart>
    <w:docPart>
      <w:docPartPr>
        <w:name w:val="9B8774BFBFD7B547A2B6FB6542318723"/>
        <w:category>
          <w:name w:val="General"/>
          <w:gallery w:val="placeholder"/>
        </w:category>
        <w:types>
          <w:type w:val="bbPlcHdr"/>
        </w:types>
        <w:behaviors>
          <w:behavior w:val="content"/>
        </w:behaviors>
        <w:guid w:val="{CFF97AC8-7F44-9F40-B4BD-34F77D0B4E69}"/>
      </w:docPartPr>
      <w:docPartBody>
        <w:p w:rsidR="00520FF7" w:rsidRDefault="00192345">
          <w:pPr>
            <w:pStyle w:val="9B8774BFBFD7B547A2B6FB6542318723"/>
          </w:pPr>
          <w:r w:rsidRPr="00425C02">
            <w:t>$3,723</w:t>
          </w:r>
        </w:p>
      </w:docPartBody>
    </w:docPart>
    <w:docPart>
      <w:docPartPr>
        <w:name w:val="B4BE2E49AC57B947A098BEAEF5FA97DA"/>
        <w:category>
          <w:name w:val="General"/>
          <w:gallery w:val="placeholder"/>
        </w:category>
        <w:types>
          <w:type w:val="bbPlcHdr"/>
        </w:types>
        <w:behaviors>
          <w:behavior w:val="content"/>
        </w:behaviors>
        <w:guid w:val="{8D16A43C-A66C-E441-AFE1-F0932156F1A8}"/>
      </w:docPartPr>
      <w:docPartBody>
        <w:p w:rsidR="00520FF7" w:rsidRDefault="00192345">
          <w:pPr>
            <w:pStyle w:val="B4BE2E49AC57B947A098BEAEF5FA97DA"/>
          </w:pPr>
          <w:r w:rsidRPr="00425C02">
            <w:t>$3,723</w:t>
          </w:r>
        </w:p>
      </w:docPartBody>
    </w:docPart>
    <w:docPart>
      <w:docPartPr>
        <w:name w:val="5AF307B59C7112418B1AFA7437A0DAEE"/>
        <w:category>
          <w:name w:val="General"/>
          <w:gallery w:val="placeholder"/>
        </w:category>
        <w:types>
          <w:type w:val="bbPlcHdr"/>
        </w:types>
        <w:behaviors>
          <w:behavior w:val="content"/>
        </w:behaviors>
        <w:guid w:val="{11679FF5-6837-404A-A60B-F9AD959C3076}"/>
      </w:docPartPr>
      <w:docPartBody>
        <w:p w:rsidR="00520FF7" w:rsidRDefault="00192345">
          <w:pPr>
            <w:pStyle w:val="5AF307B59C7112418B1AFA7437A0DAEE"/>
          </w:pPr>
          <w:r w:rsidRPr="00425C02">
            <w:t>$3,723</w:t>
          </w:r>
        </w:p>
      </w:docPartBody>
    </w:docPart>
    <w:docPart>
      <w:docPartPr>
        <w:name w:val="0089D5CD9F4F7743BDBF745F5408434E"/>
        <w:category>
          <w:name w:val="General"/>
          <w:gallery w:val="placeholder"/>
        </w:category>
        <w:types>
          <w:type w:val="bbPlcHdr"/>
        </w:types>
        <w:behaviors>
          <w:behavior w:val="content"/>
        </w:behaviors>
        <w:guid w:val="{4895A1AD-2B7D-8F46-A457-E1B1E42E93CF}"/>
      </w:docPartPr>
      <w:docPartBody>
        <w:p w:rsidR="00520FF7" w:rsidRDefault="00192345">
          <w:pPr>
            <w:pStyle w:val="0089D5CD9F4F7743BDBF745F5408434E"/>
          </w:pPr>
          <w:r w:rsidRPr="00425C02">
            <w:t>$3,723</w:t>
          </w:r>
        </w:p>
      </w:docPartBody>
    </w:docPart>
    <w:docPart>
      <w:docPartPr>
        <w:name w:val="D3294F0F2153B2499487926115C00980"/>
        <w:category>
          <w:name w:val="General"/>
          <w:gallery w:val="placeholder"/>
        </w:category>
        <w:types>
          <w:type w:val="bbPlcHdr"/>
        </w:types>
        <w:behaviors>
          <w:behavior w:val="content"/>
        </w:behaviors>
        <w:guid w:val="{389190B5-BB10-3C43-8D72-B03DB92767BA}"/>
      </w:docPartPr>
      <w:docPartBody>
        <w:p w:rsidR="00520FF7" w:rsidRDefault="00192345">
          <w:pPr>
            <w:pStyle w:val="D3294F0F2153B2499487926115C00980"/>
          </w:pPr>
          <w:r w:rsidRPr="00425C02">
            <w:t>$3,723</w:t>
          </w:r>
        </w:p>
      </w:docPartBody>
    </w:docPart>
    <w:docPart>
      <w:docPartPr>
        <w:name w:val="C6D66B2E9D4C9D40BEC428422391C0B3"/>
        <w:category>
          <w:name w:val="General"/>
          <w:gallery w:val="placeholder"/>
        </w:category>
        <w:types>
          <w:type w:val="bbPlcHdr"/>
        </w:types>
        <w:behaviors>
          <w:behavior w:val="content"/>
        </w:behaviors>
        <w:guid w:val="{16017BB7-3FDA-DD46-AEFB-1ED0214F874F}"/>
      </w:docPartPr>
      <w:docPartBody>
        <w:p w:rsidR="00520FF7" w:rsidRDefault="00192345">
          <w:pPr>
            <w:pStyle w:val="C6D66B2E9D4C9D40BEC428422391C0B3"/>
          </w:pPr>
          <w:r w:rsidRPr="00425C02">
            <w:t>$3,723</w:t>
          </w:r>
        </w:p>
      </w:docPartBody>
    </w:docPart>
    <w:docPart>
      <w:docPartPr>
        <w:name w:val="91C1CEAEF212A7409DEC08E8EE87B0D2"/>
        <w:category>
          <w:name w:val="General"/>
          <w:gallery w:val="placeholder"/>
        </w:category>
        <w:types>
          <w:type w:val="bbPlcHdr"/>
        </w:types>
        <w:behaviors>
          <w:behavior w:val="content"/>
        </w:behaviors>
        <w:guid w:val="{84F3E974-7977-7E44-A241-1FA88667C26B}"/>
      </w:docPartPr>
      <w:docPartBody>
        <w:p w:rsidR="00520FF7" w:rsidRDefault="00192345">
          <w:pPr>
            <w:pStyle w:val="91C1CEAEF212A7409DEC08E8EE87B0D2"/>
          </w:pPr>
          <w:r w:rsidRPr="00425C02">
            <w:t>$3,723</w:t>
          </w:r>
        </w:p>
      </w:docPartBody>
    </w:docPart>
    <w:docPart>
      <w:docPartPr>
        <w:name w:val="B1BD45F7419FCE41A4E34588231F1BFA"/>
        <w:category>
          <w:name w:val="General"/>
          <w:gallery w:val="placeholder"/>
        </w:category>
        <w:types>
          <w:type w:val="bbPlcHdr"/>
        </w:types>
        <w:behaviors>
          <w:behavior w:val="content"/>
        </w:behaviors>
        <w:guid w:val="{F228D5A5-5C05-9C4A-A906-7281B73E89AD}"/>
      </w:docPartPr>
      <w:docPartBody>
        <w:p w:rsidR="00520FF7" w:rsidRDefault="00192345">
          <w:pPr>
            <w:pStyle w:val="B1BD45F7419FCE41A4E34588231F1BFA"/>
          </w:pPr>
          <w:r w:rsidRPr="00425C02">
            <w:t>$44,678</w:t>
          </w:r>
        </w:p>
      </w:docPartBody>
    </w:docPart>
    <w:docPart>
      <w:docPartPr>
        <w:name w:val="DDC2F91FB3E5AE4DB3584680E2EF33A4"/>
        <w:category>
          <w:name w:val="General"/>
          <w:gallery w:val="placeholder"/>
        </w:category>
        <w:types>
          <w:type w:val="bbPlcHdr"/>
        </w:types>
        <w:behaviors>
          <w:behavior w:val="content"/>
        </w:behaviors>
        <w:guid w:val="{01DA1562-D05C-C745-8198-3E94A35B334B}"/>
      </w:docPartPr>
      <w:docPartBody>
        <w:p w:rsidR="00520FF7" w:rsidRDefault="00192345">
          <w:pPr>
            <w:pStyle w:val="DDC2F91FB3E5AE4DB3584680E2EF33A4"/>
          </w:pPr>
          <w:r w:rsidRPr="00425C02">
            <w:t>NET INCOME</w:t>
          </w:r>
        </w:p>
      </w:docPartBody>
    </w:docPart>
    <w:docPart>
      <w:docPartPr>
        <w:name w:val="32AAE2DB5FB2F24883195240F8793323"/>
        <w:category>
          <w:name w:val="General"/>
          <w:gallery w:val="placeholder"/>
        </w:category>
        <w:types>
          <w:type w:val="bbPlcHdr"/>
        </w:types>
        <w:behaviors>
          <w:behavior w:val="content"/>
        </w:behaviors>
        <w:guid w:val="{3B2A19F5-3872-EC44-BC96-77CAD2B0C11D}"/>
      </w:docPartPr>
      <w:docPartBody>
        <w:p w:rsidR="00520FF7" w:rsidRDefault="00192345">
          <w:pPr>
            <w:pStyle w:val="32AAE2DB5FB2F24883195240F8793323"/>
          </w:pPr>
          <w:r w:rsidRPr="00425C02">
            <w:t>$21,098</w:t>
          </w:r>
        </w:p>
      </w:docPartBody>
    </w:docPart>
    <w:docPart>
      <w:docPartPr>
        <w:name w:val="31F073E381F61A4DBB29CBDBFAB25B2C"/>
        <w:category>
          <w:name w:val="General"/>
          <w:gallery w:val="placeholder"/>
        </w:category>
        <w:types>
          <w:type w:val="bbPlcHdr"/>
        </w:types>
        <w:behaviors>
          <w:behavior w:val="content"/>
        </w:behaviors>
        <w:guid w:val="{A95623FE-567F-0542-BD9D-EC69799DB768}"/>
      </w:docPartPr>
      <w:docPartBody>
        <w:p w:rsidR="00520FF7" w:rsidRDefault="00192345">
          <w:pPr>
            <w:pStyle w:val="31F073E381F61A4DBB29CBDBFAB25B2C"/>
          </w:pPr>
          <w:r w:rsidRPr="00425C02">
            <w:t>$21,098</w:t>
          </w:r>
        </w:p>
      </w:docPartBody>
    </w:docPart>
    <w:docPart>
      <w:docPartPr>
        <w:name w:val="162C3B3F56688F458B8A3973F2EBF32F"/>
        <w:category>
          <w:name w:val="General"/>
          <w:gallery w:val="placeholder"/>
        </w:category>
        <w:types>
          <w:type w:val="bbPlcHdr"/>
        </w:types>
        <w:behaviors>
          <w:behavior w:val="content"/>
        </w:behaviors>
        <w:guid w:val="{A38A9166-FD03-B24D-A4E9-044EF1CD6D4F}"/>
      </w:docPartPr>
      <w:docPartBody>
        <w:p w:rsidR="00520FF7" w:rsidRDefault="00192345">
          <w:pPr>
            <w:pStyle w:val="162C3B3F56688F458B8A3973F2EBF32F"/>
          </w:pPr>
          <w:r w:rsidRPr="00425C02">
            <w:t>$21,098</w:t>
          </w:r>
        </w:p>
      </w:docPartBody>
    </w:docPart>
    <w:docPart>
      <w:docPartPr>
        <w:name w:val="1B07C89EB1676548890F6C3C5EFE63C8"/>
        <w:category>
          <w:name w:val="General"/>
          <w:gallery w:val="placeholder"/>
        </w:category>
        <w:types>
          <w:type w:val="bbPlcHdr"/>
        </w:types>
        <w:behaviors>
          <w:behavior w:val="content"/>
        </w:behaviors>
        <w:guid w:val="{7652EDD6-A7B4-974A-A151-2579DD02DB1D}"/>
      </w:docPartPr>
      <w:docPartBody>
        <w:p w:rsidR="00520FF7" w:rsidRDefault="00192345">
          <w:pPr>
            <w:pStyle w:val="1B07C89EB1676548890F6C3C5EFE63C8"/>
          </w:pPr>
          <w:r w:rsidRPr="00425C02">
            <w:t>$21,098</w:t>
          </w:r>
        </w:p>
      </w:docPartBody>
    </w:docPart>
    <w:docPart>
      <w:docPartPr>
        <w:name w:val="038D4293CF73424C97AEC2CF97C2213D"/>
        <w:category>
          <w:name w:val="General"/>
          <w:gallery w:val="placeholder"/>
        </w:category>
        <w:types>
          <w:type w:val="bbPlcHdr"/>
        </w:types>
        <w:behaviors>
          <w:behavior w:val="content"/>
        </w:behaviors>
        <w:guid w:val="{4B73AB6F-587A-5844-80B7-05A6030188E2}"/>
      </w:docPartPr>
      <w:docPartBody>
        <w:p w:rsidR="00520FF7" w:rsidRDefault="00192345">
          <w:pPr>
            <w:pStyle w:val="038D4293CF73424C97AEC2CF97C2213D"/>
          </w:pPr>
          <w:r w:rsidRPr="00425C02">
            <w:t>$21,098</w:t>
          </w:r>
        </w:p>
      </w:docPartBody>
    </w:docPart>
    <w:docPart>
      <w:docPartPr>
        <w:name w:val="07396A8E2DBAD94CAF66B168DDA5EC34"/>
        <w:category>
          <w:name w:val="General"/>
          <w:gallery w:val="placeholder"/>
        </w:category>
        <w:types>
          <w:type w:val="bbPlcHdr"/>
        </w:types>
        <w:behaviors>
          <w:behavior w:val="content"/>
        </w:behaviors>
        <w:guid w:val="{33BD16D8-A6B8-BF4E-A8DA-1BB7C2EE7899}"/>
      </w:docPartPr>
      <w:docPartBody>
        <w:p w:rsidR="00520FF7" w:rsidRDefault="00192345">
          <w:pPr>
            <w:pStyle w:val="07396A8E2DBAD94CAF66B168DDA5EC34"/>
          </w:pPr>
          <w:r w:rsidRPr="00425C02">
            <w:t>$21,098</w:t>
          </w:r>
        </w:p>
      </w:docPartBody>
    </w:docPart>
    <w:docPart>
      <w:docPartPr>
        <w:name w:val="6054E78A58CF9D49A2FA22B56AAA9EC2"/>
        <w:category>
          <w:name w:val="General"/>
          <w:gallery w:val="placeholder"/>
        </w:category>
        <w:types>
          <w:type w:val="bbPlcHdr"/>
        </w:types>
        <w:behaviors>
          <w:behavior w:val="content"/>
        </w:behaviors>
        <w:guid w:val="{F44FD553-677E-9947-817F-641B15967971}"/>
      </w:docPartPr>
      <w:docPartBody>
        <w:p w:rsidR="00520FF7" w:rsidRDefault="00192345">
          <w:pPr>
            <w:pStyle w:val="6054E78A58CF9D49A2FA22B56AAA9EC2"/>
          </w:pPr>
          <w:r w:rsidRPr="00425C02">
            <w:t>$21,098</w:t>
          </w:r>
        </w:p>
      </w:docPartBody>
    </w:docPart>
    <w:docPart>
      <w:docPartPr>
        <w:name w:val="89C521DE042FD34AABA64E54E413402D"/>
        <w:category>
          <w:name w:val="General"/>
          <w:gallery w:val="placeholder"/>
        </w:category>
        <w:types>
          <w:type w:val="bbPlcHdr"/>
        </w:types>
        <w:behaviors>
          <w:behavior w:val="content"/>
        </w:behaviors>
        <w:guid w:val="{161BAA87-FD12-B44C-A234-D795F4C91DA1}"/>
      </w:docPartPr>
      <w:docPartBody>
        <w:p w:rsidR="00520FF7" w:rsidRDefault="00192345">
          <w:pPr>
            <w:pStyle w:val="89C521DE042FD34AABA64E54E413402D"/>
          </w:pPr>
          <w:r w:rsidRPr="00425C02">
            <w:t>$21,098</w:t>
          </w:r>
        </w:p>
      </w:docPartBody>
    </w:docPart>
    <w:docPart>
      <w:docPartPr>
        <w:name w:val="DD3B695C1861DD479AE5AC61931496EA"/>
        <w:category>
          <w:name w:val="General"/>
          <w:gallery w:val="placeholder"/>
        </w:category>
        <w:types>
          <w:type w:val="bbPlcHdr"/>
        </w:types>
        <w:behaviors>
          <w:behavior w:val="content"/>
        </w:behaviors>
        <w:guid w:val="{E7350058-6CFD-0040-83ED-2544EE7A300D}"/>
      </w:docPartPr>
      <w:docPartBody>
        <w:p w:rsidR="00520FF7" w:rsidRDefault="00192345">
          <w:pPr>
            <w:pStyle w:val="DD3B695C1861DD479AE5AC61931496EA"/>
          </w:pPr>
          <w:r w:rsidRPr="00425C02">
            <w:t>$21,098</w:t>
          </w:r>
        </w:p>
      </w:docPartBody>
    </w:docPart>
    <w:docPart>
      <w:docPartPr>
        <w:name w:val="C209E01AAC6207429929483B6AACE6BF"/>
        <w:category>
          <w:name w:val="General"/>
          <w:gallery w:val="placeholder"/>
        </w:category>
        <w:types>
          <w:type w:val="bbPlcHdr"/>
        </w:types>
        <w:behaviors>
          <w:behavior w:val="content"/>
        </w:behaviors>
        <w:guid w:val="{26D20B08-E4F9-0548-B1D3-3452DA748C09}"/>
      </w:docPartPr>
      <w:docPartBody>
        <w:p w:rsidR="00520FF7" w:rsidRDefault="00192345">
          <w:pPr>
            <w:pStyle w:val="C209E01AAC6207429929483B6AACE6BF"/>
          </w:pPr>
          <w:r w:rsidRPr="00425C02">
            <w:t>$21,098</w:t>
          </w:r>
        </w:p>
      </w:docPartBody>
    </w:docPart>
    <w:docPart>
      <w:docPartPr>
        <w:name w:val="FFB2B085B7296E41A447073818002C16"/>
        <w:category>
          <w:name w:val="General"/>
          <w:gallery w:val="placeholder"/>
        </w:category>
        <w:types>
          <w:type w:val="bbPlcHdr"/>
        </w:types>
        <w:behaviors>
          <w:behavior w:val="content"/>
        </w:behaviors>
        <w:guid w:val="{46AE25C4-6A7E-3D4B-A122-BBFAA69F62CA}"/>
      </w:docPartPr>
      <w:docPartBody>
        <w:p w:rsidR="00520FF7" w:rsidRDefault="00192345">
          <w:pPr>
            <w:pStyle w:val="FFB2B085B7296E41A447073818002C16"/>
          </w:pPr>
          <w:r w:rsidRPr="00425C02">
            <w:t>$21,098</w:t>
          </w:r>
        </w:p>
      </w:docPartBody>
    </w:docPart>
    <w:docPart>
      <w:docPartPr>
        <w:name w:val="95F56D5D16F3A943B3393E534B452149"/>
        <w:category>
          <w:name w:val="General"/>
          <w:gallery w:val="placeholder"/>
        </w:category>
        <w:types>
          <w:type w:val="bbPlcHdr"/>
        </w:types>
        <w:behaviors>
          <w:behavior w:val="content"/>
        </w:behaviors>
        <w:guid w:val="{C8C417E7-D6A8-D049-82E3-43D9033F35CD}"/>
      </w:docPartPr>
      <w:docPartBody>
        <w:p w:rsidR="00520FF7" w:rsidRDefault="00192345">
          <w:pPr>
            <w:pStyle w:val="95F56D5D16F3A943B3393E534B452149"/>
          </w:pPr>
          <w:r w:rsidRPr="00425C02">
            <w:t>$21,098</w:t>
          </w:r>
        </w:p>
      </w:docPartBody>
    </w:docPart>
    <w:docPart>
      <w:docPartPr>
        <w:name w:val="4559EB9408784A4089A7DC9510BCEA7B"/>
        <w:category>
          <w:name w:val="General"/>
          <w:gallery w:val="placeholder"/>
        </w:category>
        <w:types>
          <w:type w:val="bbPlcHdr"/>
        </w:types>
        <w:behaviors>
          <w:behavior w:val="content"/>
        </w:behaviors>
        <w:guid w:val="{C36CB57A-1F15-0F41-8A3F-E398C4B75339}"/>
      </w:docPartPr>
      <w:docPartBody>
        <w:p w:rsidR="00520FF7" w:rsidRDefault="00192345">
          <w:pPr>
            <w:pStyle w:val="4559EB9408784A4089A7DC9510BCEA7B"/>
          </w:pPr>
          <w:r w:rsidRPr="00425C02">
            <w:t>$253,176</w:t>
          </w:r>
        </w:p>
      </w:docPartBody>
    </w:docPart>
    <w:docPart>
      <w:docPartPr>
        <w:name w:val="B61416EB472C3B42800EDF6602EA8BE2"/>
        <w:category>
          <w:name w:val="General"/>
          <w:gallery w:val="placeholder"/>
        </w:category>
        <w:types>
          <w:type w:val="bbPlcHdr"/>
        </w:types>
        <w:behaviors>
          <w:behavior w:val="content"/>
        </w:behaviors>
        <w:guid w:val="{163DDF95-E197-5D47-86BA-AE76EFDA238A}"/>
      </w:docPartPr>
      <w:docPartBody>
        <w:p w:rsidR="00520FF7" w:rsidRDefault="00192345">
          <w:pPr>
            <w:pStyle w:val="B61416EB472C3B42800EDF6602EA8BE2"/>
          </w:pPr>
          <w:r w:rsidRPr="00495014">
            <w:t>APPENDIX</w:t>
          </w:r>
        </w:p>
      </w:docPartBody>
    </w:docPart>
    <w:docPart>
      <w:docPartPr>
        <w:name w:val="DB7BC35BD995D449949CE719A9E5B1BC"/>
        <w:category>
          <w:name w:val="General"/>
          <w:gallery w:val="placeholder"/>
        </w:category>
        <w:types>
          <w:type w:val="bbPlcHdr"/>
        </w:types>
        <w:behaviors>
          <w:behavior w:val="content"/>
        </w:behaviors>
        <w:guid w:val="{36D185DA-AC01-5F49-886B-29247A842BC9}"/>
      </w:docPartPr>
      <w:docPartBody>
        <w:p w:rsidR="00520FF7" w:rsidRDefault="00192345">
          <w:pPr>
            <w:pStyle w:val="DB7BC35BD995D449949CE719A9E5B1BC"/>
          </w:pPr>
          <w:r w:rsidRPr="00E6596E">
            <w:t>START-UP COSTS – MEDICAL OFFICE</w:t>
          </w:r>
        </w:p>
      </w:docPartBody>
    </w:docPart>
    <w:docPart>
      <w:docPartPr>
        <w:name w:val="E508DF83023346409C7FEEA69E9B9B06"/>
        <w:category>
          <w:name w:val="General"/>
          <w:gallery w:val="placeholder"/>
        </w:category>
        <w:types>
          <w:type w:val="bbPlcHdr"/>
        </w:types>
        <w:behaviors>
          <w:behavior w:val="content"/>
        </w:behaviors>
        <w:guid w:val="{85BC3D4F-F060-A64E-A001-F253501AFF6F}"/>
      </w:docPartPr>
      <w:docPartBody>
        <w:p w:rsidR="00520FF7" w:rsidRDefault="00192345">
          <w:pPr>
            <w:pStyle w:val="E508DF83023346409C7FEEA69E9B9B06"/>
          </w:pPr>
          <w:r w:rsidRPr="00425C02">
            <w:t>COST ITEMS</w:t>
          </w:r>
        </w:p>
      </w:docPartBody>
    </w:docPart>
    <w:docPart>
      <w:docPartPr>
        <w:name w:val="F87477A220BCCB489E8B7EA040D0EB7E"/>
        <w:category>
          <w:name w:val="General"/>
          <w:gallery w:val="placeholder"/>
        </w:category>
        <w:types>
          <w:type w:val="bbPlcHdr"/>
        </w:types>
        <w:behaviors>
          <w:behavior w:val="content"/>
        </w:behaviors>
        <w:guid w:val="{DDDB39A3-6188-B34E-B6CA-1CB0E7A38267}"/>
      </w:docPartPr>
      <w:docPartBody>
        <w:p w:rsidR="00520FF7" w:rsidRDefault="00192345">
          <w:pPr>
            <w:pStyle w:val="F87477A220BCCB489E8B7EA040D0EB7E"/>
          </w:pPr>
          <w:r w:rsidRPr="00425C02">
            <w:t>DATE DUE</w:t>
          </w:r>
        </w:p>
      </w:docPartBody>
    </w:docPart>
    <w:docPart>
      <w:docPartPr>
        <w:name w:val="03A12AA59602F544A6CCD39185DA3FB9"/>
        <w:category>
          <w:name w:val="General"/>
          <w:gallery w:val="placeholder"/>
        </w:category>
        <w:types>
          <w:type w:val="bbPlcHdr"/>
        </w:types>
        <w:behaviors>
          <w:behavior w:val="content"/>
        </w:behaviors>
        <w:guid w:val="{F7571347-936E-7A44-BD11-9171ECF7452A}"/>
      </w:docPartPr>
      <w:docPartBody>
        <w:p w:rsidR="00520FF7" w:rsidRDefault="00192345">
          <w:pPr>
            <w:pStyle w:val="03A12AA59602F544A6CCD39185DA3FB9"/>
          </w:pPr>
          <w:r w:rsidRPr="00425C02">
            <w:t>BUDGET</w:t>
          </w:r>
        </w:p>
      </w:docPartBody>
    </w:docPart>
    <w:docPart>
      <w:docPartPr>
        <w:name w:val="29596419EF67CF42B66ABA2A708407E4"/>
        <w:category>
          <w:name w:val="General"/>
          <w:gallery w:val="placeholder"/>
        </w:category>
        <w:types>
          <w:type w:val="bbPlcHdr"/>
        </w:types>
        <w:behaviors>
          <w:behavior w:val="content"/>
        </w:behaviors>
        <w:guid w:val="{AEEEF01B-1D7A-8842-86E0-602294D87594}"/>
      </w:docPartPr>
      <w:docPartBody>
        <w:p w:rsidR="00520FF7" w:rsidRDefault="00192345">
          <w:pPr>
            <w:pStyle w:val="29596419EF67CF42B66ABA2A708407E4"/>
          </w:pPr>
          <w:r w:rsidRPr="00425C02">
            <w:t>ACTUAL</w:t>
          </w:r>
        </w:p>
      </w:docPartBody>
    </w:docPart>
    <w:docPart>
      <w:docPartPr>
        <w:name w:val="19E5EDB64271EA4D803DEF59F8E59F52"/>
        <w:category>
          <w:name w:val="General"/>
          <w:gallery w:val="placeholder"/>
        </w:category>
        <w:types>
          <w:type w:val="bbPlcHdr"/>
        </w:types>
        <w:behaviors>
          <w:behavior w:val="content"/>
        </w:behaviors>
        <w:guid w:val="{9523CF65-3658-1641-A0B6-553FD19F1D0C}"/>
      </w:docPartPr>
      <w:docPartBody>
        <w:p w:rsidR="00520FF7" w:rsidRDefault="00192345">
          <w:pPr>
            <w:pStyle w:val="19E5EDB64271EA4D803DEF59F8E59F52"/>
          </w:pPr>
          <w:r w:rsidRPr="00425C02">
            <w:t>UNDER/UNDER</w:t>
          </w:r>
        </w:p>
      </w:docPartBody>
    </w:docPart>
    <w:docPart>
      <w:docPartPr>
        <w:name w:val="1EFAA1981EBFE3468C4BEE52BAD70C6A"/>
        <w:category>
          <w:name w:val="General"/>
          <w:gallery w:val="placeholder"/>
        </w:category>
        <w:types>
          <w:type w:val="bbPlcHdr"/>
        </w:types>
        <w:behaviors>
          <w:behavior w:val="content"/>
        </w:behaviors>
        <w:guid w:val="{B3E3A489-E1EC-7B42-8D27-87214A890333}"/>
      </w:docPartPr>
      <w:docPartBody>
        <w:p w:rsidR="00520FF7" w:rsidRDefault="00192345" w:rsidP="003D6FD2">
          <w:pPr>
            <w:pStyle w:val="1EFAA1981EBFE3468C4BEE52BAD70C6A5"/>
          </w:pPr>
          <w:r w:rsidRPr="007237D4">
            <w:t>ADMINISTRATIVE/GENERAL</w:t>
          </w:r>
        </w:p>
      </w:docPartBody>
    </w:docPart>
    <w:docPart>
      <w:docPartPr>
        <w:name w:val="22DE6CB4B2324547BEB31C210512E488"/>
        <w:category>
          <w:name w:val="General"/>
          <w:gallery w:val="placeholder"/>
        </w:category>
        <w:types>
          <w:type w:val="bbPlcHdr"/>
        </w:types>
        <w:behaviors>
          <w:behavior w:val="content"/>
        </w:behaviors>
        <w:guid w:val="{193FF4D8-6B2E-9748-A562-0F1B1C99B21D}"/>
      </w:docPartPr>
      <w:docPartBody>
        <w:p w:rsidR="00520FF7" w:rsidRDefault="00192345">
          <w:pPr>
            <w:pStyle w:val="22DE6CB4B2324547BEB31C210512E488"/>
          </w:pPr>
          <w:r w:rsidRPr="005235DF">
            <w:t>Licenses/Registration</w:t>
          </w:r>
        </w:p>
      </w:docPartBody>
    </w:docPart>
    <w:docPart>
      <w:docPartPr>
        <w:name w:val="738934FD85335141BAF493F7D8089F55"/>
        <w:category>
          <w:name w:val="General"/>
          <w:gallery w:val="placeholder"/>
        </w:category>
        <w:types>
          <w:type w:val="bbPlcHdr"/>
        </w:types>
        <w:behaviors>
          <w:behavior w:val="content"/>
        </w:behaviors>
        <w:guid w:val="{C61B73CC-1A9C-1D40-9609-3B39E9B5379B}"/>
      </w:docPartPr>
      <w:docPartBody>
        <w:p w:rsidR="00520FF7" w:rsidRDefault="00192345">
          <w:pPr>
            <w:pStyle w:val="738934FD85335141BAF493F7D8089F55"/>
          </w:pPr>
          <w:r w:rsidRPr="005235DF">
            <w:t>Permits</w:t>
          </w:r>
        </w:p>
      </w:docPartBody>
    </w:docPart>
    <w:docPart>
      <w:docPartPr>
        <w:name w:val="2AE20F07A42A414FA73F5E4BB1A9632A"/>
        <w:category>
          <w:name w:val="General"/>
          <w:gallery w:val="placeholder"/>
        </w:category>
        <w:types>
          <w:type w:val="bbPlcHdr"/>
        </w:types>
        <w:behaviors>
          <w:behavior w:val="content"/>
        </w:behaviors>
        <w:guid w:val="{0BE89174-A13A-7547-9A76-6E521B98347F}"/>
      </w:docPartPr>
      <w:docPartBody>
        <w:p w:rsidR="00520FF7" w:rsidRDefault="00192345">
          <w:pPr>
            <w:pStyle w:val="2AE20F07A42A414FA73F5E4BB1A9632A"/>
          </w:pPr>
          <w:r w:rsidRPr="005235DF">
            <w:t>Insurance</w:t>
          </w:r>
        </w:p>
      </w:docPartBody>
    </w:docPart>
    <w:docPart>
      <w:docPartPr>
        <w:name w:val="A8C2997D8CF77149BF81266D710E0CCA"/>
        <w:category>
          <w:name w:val="General"/>
          <w:gallery w:val="placeholder"/>
        </w:category>
        <w:types>
          <w:type w:val="bbPlcHdr"/>
        </w:types>
        <w:behaviors>
          <w:behavior w:val="content"/>
        </w:behaviors>
        <w:guid w:val="{476A51D6-AB28-424C-AD30-3A8D966099AA}"/>
      </w:docPartPr>
      <w:docPartBody>
        <w:p w:rsidR="00520FF7" w:rsidRDefault="00192345">
          <w:pPr>
            <w:pStyle w:val="A8C2997D8CF77149BF81266D710E0CCA"/>
          </w:pPr>
          <w:r w:rsidRPr="005235DF">
            <w:t>Legal</w:t>
          </w:r>
        </w:p>
      </w:docPartBody>
    </w:docPart>
    <w:docPart>
      <w:docPartPr>
        <w:name w:val="DD9A230144EE724FA7B97C3BACA47FD0"/>
        <w:category>
          <w:name w:val="General"/>
          <w:gallery w:val="placeholder"/>
        </w:category>
        <w:types>
          <w:type w:val="bbPlcHdr"/>
        </w:types>
        <w:behaviors>
          <w:behavior w:val="content"/>
        </w:behaviors>
        <w:guid w:val="{DA98F166-EF7B-584E-A00C-19FFC12B6257}"/>
      </w:docPartPr>
      <w:docPartBody>
        <w:p w:rsidR="00520FF7" w:rsidRDefault="00192345">
          <w:pPr>
            <w:pStyle w:val="DD9A230144EE724FA7B97C3BACA47FD0"/>
          </w:pPr>
          <w:r w:rsidRPr="005235DF">
            <w:t>Business Consultant</w:t>
          </w:r>
        </w:p>
      </w:docPartBody>
    </w:docPart>
    <w:docPart>
      <w:docPartPr>
        <w:name w:val="1AF2994170E70546B7D274AE10CA0DD4"/>
        <w:category>
          <w:name w:val="General"/>
          <w:gallery w:val="placeholder"/>
        </w:category>
        <w:types>
          <w:type w:val="bbPlcHdr"/>
        </w:types>
        <w:behaviors>
          <w:behavior w:val="content"/>
        </w:behaviors>
        <w:guid w:val="{8BAD1E9D-22F8-3B46-AD73-D7017C6959CE}"/>
      </w:docPartPr>
      <w:docPartBody>
        <w:p w:rsidR="00520FF7" w:rsidRDefault="00192345">
          <w:pPr>
            <w:pStyle w:val="1AF2994170E70546B7D274AE10CA0DD4"/>
          </w:pPr>
          <w:r w:rsidRPr="005235DF">
            <w:t>Training</w:t>
          </w:r>
        </w:p>
      </w:docPartBody>
    </w:docPart>
    <w:docPart>
      <w:docPartPr>
        <w:name w:val="EC069C22B2D7274FACBA36DFC30630D5"/>
        <w:category>
          <w:name w:val="General"/>
          <w:gallery w:val="placeholder"/>
        </w:category>
        <w:types>
          <w:type w:val="bbPlcHdr"/>
        </w:types>
        <w:behaviors>
          <w:behavior w:val="content"/>
        </w:behaviors>
        <w:guid w:val="{469D66A6-36D1-BB40-96AD-FE1B7D89E019}"/>
      </w:docPartPr>
      <w:docPartBody>
        <w:p w:rsidR="00520FF7" w:rsidRDefault="00192345">
          <w:pPr>
            <w:pStyle w:val="EC069C22B2D7274FACBA36DFC30630D5"/>
          </w:pPr>
          <w:r w:rsidRPr="005235DF">
            <w:t>Software (General)</w:t>
          </w:r>
        </w:p>
      </w:docPartBody>
    </w:docPart>
    <w:docPart>
      <w:docPartPr>
        <w:name w:val="281A1DEAD563374E858D2F838F57A5FB"/>
        <w:category>
          <w:name w:val="General"/>
          <w:gallery w:val="placeholder"/>
        </w:category>
        <w:types>
          <w:type w:val="bbPlcHdr"/>
        </w:types>
        <w:behaviors>
          <w:behavior w:val="content"/>
        </w:behaviors>
        <w:guid w:val="{38E2BE8B-2FFF-8B40-AB94-6BF60AF5E467}"/>
      </w:docPartPr>
      <w:docPartBody>
        <w:p w:rsidR="00520FF7" w:rsidRDefault="00192345">
          <w:pPr>
            <w:pStyle w:val="281A1DEAD563374E858D2F838F57A5FB"/>
          </w:pPr>
          <w:r w:rsidRPr="005235DF">
            <w:t>Miscellaneous</w:t>
          </w:r>
        </w:p>
      </w:docPartBody>
    </w:docPart>
    <w:docPart>
      <w:docPartPr>
        <w:name w:val="A5BC10487644C34EBBB439DF116F002F"/>
        <w:category>
          <w:name w:val="General"/>
          <w:gallery w:val="placeholder"/>
        </w:category>
        <w:types>
          <w:type w:val="bbPlcHdr"/>
        </w:types>
        <w:behaviors>
          <w:behavior w:val="content"/>
        </w:behaviors>
        <w:guid w:val="{287500ED-8781-7046-9716-2B2999209BF6}"/>
      </w:docPartPr>
      <w:docPartBody>
        <w:p w:rsidR="00520FF7" w:rsidRDefault="00192345" w:rsidP="003D6FD2">
          <w:pPr>
            <w:pStyle w:val="A5BC10487644C34EBBB439DF116F002F5"/>
          </w:pPr>
          <w:r w:rsidRPr="007237D4">
            <w:t>LOCATION/OFFICE</w:t>
          </w:r>
        </w:p>
      </w:docPartBody>
    </w:docPart>
    <w:docPart>
      <w:docPartPr>
        <w:name w:val="CD127FAB31C8184296934BC23325EFC8"/>
        <w:category>
          <w:name w:val="General"/>
          <w:gallery w:val="placeholder"/>
        </w:category>
        <w:types>
          <w:type w:val="bbPlcHdr"/>
        </w:types>
        <w:behaviors>
          <w:behavior w:val="content"/>
        </w:behaviors>
        <w:guid w:val="{8BD35397-EEE8-7D41-A759-B3E19995FCC8}"/>
      </w:docPartPr>
      <w:docPartBody>
        <w:p w:rsidR="00520FF7" w:rsidRDefault="00192345">
          <w:pPr>
            <w:pStyle w:val="CD127FAB31C8184296934BC23325EFC8"/>
          </w:pPr>
          <w:r w:rsidRPr="005235DF">
            <w:t>Space Rental/Lease</w:t>
          </w:r>
        </w:p>
      </w:docPartBody>
    </w:docPart>
    <w:docPart>
      <w:docPartPr>
        <w:name w:val="390EC431D05FAB419DF89F867CAEFC0C"/>
        <w:category>
          <w:name w:val="General"/>
          <w:gallery w:val="placeholder"/>
        </w:category>
        <w:types>
          <w:type w:val="bbPlcHdr"/>
        </w:types>
        <w:behaviors>
          <w:behavior w:val="content"/>
        </w:behaviors>
        <w:guid w:val="{26008A0C-D0B3-A645-B8FD-C31109A6CA34}"/>
      </w:docPartPr>
      <w:docPartBody>
        <w:p w:rsidR="00520FF7" w:rsidRDefault="00192345">
          <w:pPr>
            <w:pStyle w:val="390EC431D05FAB419DF89F867CAEFC0C"/>
          </w:pPr>
          <w:r w:rsidRPr="005235DF">
            <w:t>Utility Costs</w:t>
          </w:r>
        </w:p>
      </w:docPartBody>
    </w:docPart>
    <w:docPart>
      <w:docPartPr>
        <w:name w:val="C0C1D93B04A71C4BB8BD5E4966D4161D"/>
        <w:category>
          <w:name w:val="General"/>
          <w:gallery w:val="placeholder"/>
        </w:category>
        <w:types>
          <w:type w:val="bbPlcHdr"/>
        </w:types>
        <w:behaviors>
          <w:behavior w:val="content"/>
        </w:behaviors>
        <w:guid w:val="{7AC8B17C-87B3-624A-83C7-7E8F7CA8288F}"/>
      </w:docPartPr>
      <w:docPartBody>
        <w:p w:rsidR="00520FF7" w:rsidRDefault="00192345">
          <w:pPr>
            <w:pStyle w:val="C0C1D93B04A71C4BB8BD5E4966D4161D"/>
          </w:pPr>
          <w:r w:rsidRPr="005235DF">
            <w:t>Telephone Set up &amp; Annual Cost</w:t>
          </w:r>
        </w:p>
      </w:docPartBody>
    </w:docPart>
    <w:docPart>
      <w:docPartPr>
        <w:name w:val="AB3D1D6E042B1D47B57FE11F64DD91A2"/>
        <w:category>
          <w:name w:val="General"/>
          <w:gallery w:val="placeholder"/>
        </w:category>
        <w:types>
          <w:type w:val="bbPlcHdr"/>
        </w:types>
        <w:behaviors>
          <w:behavior w:val="content"/>
        </w:behaviors>
        <w:guid w:val="{FDEC8653-6897-3347-B1E6-B35C906BC10C}"/>
      </w:docPartPr>
      <w:docPartBody>
        <w:p w:rsidR="00520FF7" w:rsidRDefault="00192345">
          <w:pPr>
            <w:pStyle w:val="AB3D1D6E042B1D47B57FE11F64DD91A2"/>
          </w:pPr>
          <w:r w:rsidRPr="005235DF">
            <w:t>Furniture</w:t>
          </w:r>
        </w:p>
      </w:docPartBody>
    </w:docPart>
    <w:docPart>
      <w:docPartPr>
        <w:name w:val="FE4E62D65D07CF46BD9A6236D4706A04"/>
        <w:category>
          <w:name w:val="General"/>
          <w:gallery w:val="placeholder"/>
        </w:category>
        <w:types>
          <w:type w:val="bbPlcHdr"/>
        </w:types>
        <w:behaviors>
          <w:behavior w:val="content"/>
        </w:behaviors>
        <w:guid w:val="{0BE77EB1-C1EC-5B4D-951E-4FF25A0628F7}"/>
      </w:docPartPr>
      <w:docPartBody>
        <w:p w:rsidR="00520FF7" w:rsidRDefault="00192345">
          <w:pPr>
            <w:pStyle w:val="FE4E62D65D07CF46BD9A6236D4706A04"/>
          </w:pPr>
          <w:r w:rsidRPr="005235DF">
            <w:t>Medical Equipment</w:t>
          </w:r>
        </w:p>
      </w:docPartBody>
    </w:docPart>
    <w:docPart>
      <w:docPartPr>
        <w:name w:val="B5E52134E1BA2747895756D0316F28BF"/>
        <w:category>
          <w:name w:val="General"/>
          <w:gallery w:val="placeholder"/>
        </w:category>
        <w:types>
          <w:type w:val="bbPlcHdr"/>
        </w:types>
        <w:behaviors>
          <w:behavior w:val="content"/>
        </w:behaviors>
        <w:guid w:val="{A921766D-BFC1-B545-AEFE-2B49AFD3EB7A}"/>
      </w:docPartPr>
      <w:docPartBody>
        <w:p w:rsidR="00520FF7" w:rsidRDefault="00192345">
          <w:pPr>
            <w:pStyle w:val="B5E52134E1BA2747895756D0316F28BF"/>
          </w:pPr>
          <w:r w:rsidRPr="005235DF">
            <w:t>Hardware</w:t>
          </w:r>
        </w:p>
      </w:docPartBody>
    </w:docPart>
    <w:docPart>
      <w:docPartPr>
        <w:name w:val="F57FE4955B93B04A892413BCC11A3466"/>
        <w:category>
          <w:name w:val="General"/>
          <w:gallery w:val="placeholder"/>
        </w:category>
        <w:types>
          <w:type w:val="bbPlcHdr"/>
        </w:types>
        <w:behaviors>
          <w:behavior w:val="content"/>
        </w:behaviors>
        <w:guid w:val="{DF1AC6FE-F114-6D47-B336-18E0E540DE2F}"/>
      </w:docPartPr>
      <w:docPartBody>
        <w:p w:rsidR="00520FF7" w:rsidRDefault="00192345">
          <w:pPr>
            <w:pStyle w:val="F57FE4955B93B04A892413BCC11A3466"/>
          </w:pPr>
          <w:r w:rsidRPr="005235DF">
            <w:t>Software (CRM, imaging etc.)</w:t>
          </w:r>
        </w:p>
      </w:docPartBody>
    </w:docPart>
    <w:docPart>
      <w:docPartPr>
        <w:name w:val="014529B102A7B246954CBBAE42B5A40E"/>
        <w:category>
          <w:name w:val="General"/>
          <w:gallery w:val="placeholder"/>
        </w:category>
        <w:types>
          <w:type w:val="bbPlcHdr"/>
        </w:types>
        <w:behaviors>
          <w:behavior w:val="content"/>
        </w:behaviors>
        <w:guid w:val="{DDD5D4D7-A647-4E4F-831D-A8D62887727E}"/>
      </w:docPartPr>
      <w:docPartBody>
        <w:p w:rsidR="00520FF7" w:rsidRDefault="00192345">
          <w:pPr>
            <w:pStyle w:val="014529B102A7B246954CBBAE42B5A40E"/>
          </w:pPr>
          <w:r w:rsidRPr="005235DF">
            <w:t>Installation Fees</w:t>
          </w:r>
        </w:p>
      </w:docPartBody>
    </w:docPart>
    <w:docPart>
      <w:docPartPr>
        <w:name w:val="AC940A264AA01A41B463DB9D7631805E"/>
        <w:category>
          <w:name w:val="General"/>
          <w:gallery w:val="placeholder"/>
        </w:category>
        <w:types>
          <w:type w:val="bbPlcHdr"/>
        </w:types>
        <w:behaviors>
          <w:behavior w:val="content"/>
        </w:behaviors>
        <w:guid w:val="{69321D73-7481-B34D-A821-B25D6BEDE544}"/>
      </w:docPartPr>
      <w:docPartBody>
        <w:p w:rsidR="00520FF7" w:rsidRDefault="00192345">
          <w:pPr>
            <w:pStyle w:val="AC940A264AA01A41B463DB9D7631805E"/>
          </w:pPr>
          <w:r w:rsidRPr="005235DF">
            <w:t>Start Up Inventory (pharmaceuticals)</w:t>
          </w:r>
        </w:p>
      </w:docPartBody>
    </w:docPart>
    <w:docPart>
      <w:docPartPr>
        <w:name w:val="3B0E7AE25F673548B3BBE359D4F052BF"/>
        <w:category>
          <w:name w:val="General"/>
          <w:gallery w:val="placeholder"/>
        </w:category>
        <w:types>
          <w:type w:val="bbPlcHdr"/>
        </w:types>
        <w:behaviors>
          <w:behavior w:val="content"/>
        </w:behaviors>
        <w:guid w:val="{7349F9CA-7401-594F-AD31-E3B98AFAEABF}"/>
      </w:docPartPr>
      <w:docPartBody>
        <w:p w:rsidR="00520FF7" w:rsidRDefault="00192345">
          <w:pPr>
            <w:pStyle w:val="3B0E7AE25F673548B3BBE359D4F052BF"/>
          </w:pPr>
          <w:r w:rsidRPr="005235DF">
            <w:t>Nurse Supplies (gloves, etc.)</w:t>
          </w:r>
        </w:p>
      </w:docPartBody>
    </w:docPart>
    <w:docPart>
      <w:docPartPr>
        <w:name w:val="1789B56100EAA84D9C3C37B860789FD4"/>
        <w:category>
          <w:name w:val="General"/>
          <w:gallery w:val="placeholder"/>
        </w:category>
        <w:types>
          <w:type w:val="bbPlcHdr"/>
        </w:types>
        <w:behaviors>
          <w:behavior w:val="content"/>
        </w:behaviors>
        <w:guid w:val="{04E3ABB3-A727-124E-9DF3-C60AA10C362D}"/>
      </w:docPartPr>
      <w:docPartBody>
        <w:p w:rsidR="00520FF7" w:rsidRDefault="00192345">
          <w:pPr>
            <w:pStyle w:val="1789B56100EAA84D9C3C37B860789FD4"/>
          </w:pPr>
          <w:r w:rsidRPr="005235DF">
            <w:t>Miscellaneous</w:t>
          </w:r>
        </w:p>
      </w:docPartBody>
    </w:docPart>
    <w:docPart>
      <w:docPartPr>
        <w:name w:val="C4EC12E75761CF4D900ED258673973A0"/>
        <w:category>
          <w:name w:val="General"/>
          <w:gallery w:val="placeholder"/>
        </w:category>
        <w:types>
          <w:type w:val="bbPlcHdr"/>
        </w:types>
        <w:behaviors>
          <w:behavior w:val="content"/>
        </w:behaviors>
        <w:guid w:val="{11F68E13-CAB7-2A46-BBC7-837D203E8237}"/>
      </w:docPartPr>
      <w:docPartBody>
        <w:p w:rsidR="00520FF7" w:rsidRDefault="00192345" w:rsidP="003D6FD2">
          <w:pPr>
            <w:pStyle w:val="C4EC12E75761CF4D900ED258673973A05"/>
          </w:pPr>
          <w:r w:rsidRPr="007237D4">
            <w:t>MARKETING</w:t>
          </w:r>
        </w:p>
      </w:docPartBody>
    </w:docPart>
    <w:docPart>
      <w:docPartPr>
        <w:name w:val="9C88BC257F28A54E85C040400F578AD9"/>
        <w:category>
          <w:name w:val="General"/>
          <w:gallery w:val="placeholder"/>
        </w:category>
        <w:types>
          <w:type w:val="bbPlcHdr"/>
        </w:types>
        <w:behaviors>
          <w:behavior w:val="content"/>
        </w:behaviors>
        <w:guid w:val="{87416E79-1A10-E440-A0FB-1545D31A464C}"/>
      </w:docPartPr>
      <w:docPartBody>
        <w:p w:rsidR="00520FF7" w:rsidRDefault="00192345">
          <w:pPr>
            <w:pStyle w:val="9C88BC257F28A54E85C040400F578AD9"/>
          </w:pPr>
          <w:r w:rsidRPr="005235DF">
            <w:t>Logo, branding, website</w:t>
          </w:r>
        </w:p>
      </w:docPartBody>
    </w:docPart>
    <w:docPart>
      <w:docPartPr>
        <w:name w:val="8C78F59A9A1D5842840BCAA4B71AC513"/>
        <w:category>
          <w:name w:val="General"/>
          <w:gallery w:val="placeholder"/>
        </w:category>
        <w:types>
          <w:type w:val="bbPlcHdr"/>
        </w:types>
        <w:behaviors>
          <w:behavior w:val="content"/>
        </w:behaviors>
        <w:guid w:val="{6D966425-14E3-9C40-9FC7-CAE51C8C1D4F}"/>
      </w:docPartPr>
      <w:docPartBody>
        <w:p w:rsidR="00520FF7" w:rsidRDefault="00192345">
          <w:pPr>
            <w:pStyle w:val="8C78F59A9A1D5842840BCAA4B71AC513"/>
          </w:pPr>
          <w:r w:rsidRPr="005235DF">
            <w:t>Advertising/listing fees</w:t>
          </w:r>
        </w:p>
      </w:docPartBody>
    </w:docPart>
    <w:docPart>
      <w:docPartPr>
        <w:name w:val="9182342B80C7A64688805ACDF921D67A"/>
        <w:category>
          <w:name w:val="General"/>
          <w:gallery w:val="placeholder"/>
        </w:category>
        <w:types>
          <w:type w:val="bbPlcHdr"/>
        </w:types>
        <w:behaviors>
          <w:behavior w:val="content"/>
        </w:behaviors>
        <w:guid w:val="{49B903E4-5248-0147-98DF-13E5A883AF91}"/>
      </w:docPartPr>
      <w:docPartBody>
        <w:p w:rsidR="00520FF7" w:rsidRDefault="00192345">
          <w:pPr>
            <w:pStyle w:val="9182342B80C7A64688805ACDF921D67A"/>
          </w:pPr>
          <w:r w:rsidRPr="005235DF">
            <w:t>Printed Marketing materials</w:t>
          </w:r>
        </w:p>
      </w:docPartBody>
    </w:docPart>
    <w:docPart>
      <w:docPartPr>
        <w:name w:val="D0F3087D263B2B4D882254D3CF1724E3"/>
        <w:category>
          <w:name w:val="General"/>
          <w:gallery w:val="placeholder"/>
        </w:category>
        <w:types>
          <w:type w:val="bbPlcHdr"/>
        </w:types>
        <w:behaviors>
          <w:behavior w:val="content"/>
        </w:behaviors>
        <w:guid w:val="{E17A3740-8054-6442-ABBC-29B714BB58C9}"/>
      </w:docPartPr>
      <w:docPartBody>
        <w:p w:rsidR="00520FF7" w:rsidRDefault="00192345">
          <w:pPr>
            <w:pStyle w:val="D0F3087D263B2B4D882254D3CF1724E3"/>
          </w:pPr>
          <w:r w:rsidRPr="005235DF">
            <w:t>Internet/Web marketing</w:t>
          </w:r>
        </w:p>
      </w:docPartBody>
    </w:docPart>
    <w:docPart>
      <w:docPartPr>
        <w:name w:val="C87E5EC6B9F4094BA0429152A82F08C8"/>
        <w:category>
          <w:name w:val="General"/>
          <w:gallery w:val="placeholder"/>
        </w:category>
        <w:types>
          <w:type w:val="bbPlcHdr"/>
        </w:types>
        <w:behaviors>
          <w:behavior w:val="content"/>
        </w:behaviors>
        <w:guid w:val="{F80A254B-5B28-D847-B47C-A00C543F04E9}"/>
      </w:docPartPr>
      <w:docPartBody>
        <w:p w:rsidR="00520FF7" w:rsidRDefault="00192345">
          <w:pPr>
            <w:pStyle w:val="C87E5EC6B9F4094BA0429152A82F08C8"/>
          </w:pPr>
          <w:r w:rsidRPr="005235DF">
            <w:t>Trade Shows</w:t>
          </w:r>
        </w:p>
      </w:docPartBody>
    </w:docPart>
    <w:docPart>
      <w:docPartPr>
        <w:name w:val="6C698EAF505D9F46BFFA432658DE54BF"/>
        <w:category>
          <w:name w:val="General"/>
          <w:gallery w:val="placeholder"/>
        </w:category>
        <w:types>
          <w:type w:val="bbPlcHdr"/>
        </w:types>
        <w:behaviors>
          <w:behavior w:val="content"/>
        </w:behaviors>
        <w:guid w:val="{D68B1655-983C-9E41-92B8-106967B5C70D}"/>
      </w:docPartPr>
      <w:docPartBody>
        <w:p w:rsidR="00520FF7" w:rsidRDefault="00192345">
          <w:pPr>
            <w:pStyle w:val="6C698EAF505D9F46BFFA432658DE54BF"/>
          </w:pPr>
          <w:r w:rsidRPr="005235DF">
            <w:t>Networking events</w:t>
          </w:r>
        </w:p>
      </w:docPartBody>
    </w:docPart>
    <w:docPart>
      <w:docPartPr>
        <w:name w:val="24E3F827FD9A844DA0B0A22A7133DDE3"/>
        <w:category>
          <w:name w:val="General"/>
          <w:gallery w:val="placeholder"/>
        </w:category>
        <w:types>
          <w:type w:val="bbPlcHdr"/>
        </w:types>
        <w:behaviors>
          <w:behavior w:val="content"/>
        </w:behaviors>
        <w:guid w:val="{A393E338-7E43-0D4D-9D9A-24793655B32B}"/>
      </w:docPartPr>
      <w:docPartBody>
        <w:p w:rsidR="00520FF7" w:rsidRDefault="00192345">
          <w:pPr>
            <w:pStyle w:val="24E3F827FD9A844DA0B0A22A7133DDE3"/>
          </w:pPr>
          <w:r w:rsidRPr="005235DF">
            <w:t>Miscellaneous</w:t>
          </w:r>
        </w:p>
      </w:docPartBody>
    </w:docPart>
    <w:docPart>
      <w:docPartPr>
        <w:name w:val="7D745F197AD79E419C3E7BBFF396F267"/>
        <w:category>
          <w:name w:val="General"/>
          <w:gallery w:val="placeholder"/>
        </w:category>
        <w:types>
          <w:type w:val="bbPlcHdr"/>
        </w:types>
        <w:behaviors>
          <w:behavior w:val="content"/>
        </w:behaviors>
        <w:guid w:val="{E82C88A0-925A-D740-B1C3-638E4D2839B7}"/>
      </w:docPartPr>
      <w:docPartBody>
        <w:p w:rsidR="00520FF7" w:rsidRDefault="00192345" w:rsidP="003D6FD2">
          <w:pPr>
            <w:pStyle w:val="7D745F197AD79E419C3E7BBFF396F2675"/>
          </w:pPr>
          <w:r w:rsidRPr="007237D4">
            <w:t>LABOR EXPENSES</w:t>
          </w:r>
        </w:p>
      </w:docPartBody>
    </w:docPart>
    <w:docPart>
      <w:docPartPr>
        <w:name w:val="399820E1E78C6947A4A30EBE73532482"/>
        <w:category>
          <w:name w:val="General"/>
          <w:gallery w:val="placeholder"/>
        </w:category>
        <w:types>
          <w:type w:val="bbPlcHdr"/>
        </w:types>
        <w:behaviors>
          <w:behavior w:val="content"/>
        </w:behaviors>
        <w:guid w:val="{CA9D16C5-6514-9C44-A667-D73D8F0D3B69}"/>
      </w:docPartPr>
      <w:docPartBody>
        <w:p w:rsidR="00520FF7" w:rsidRDefault="00192345">
          <w:pPr>
            <w:pStyle w:val="399820E1E78C6947A4A30EBE73532482"/>
          </w:pPr>
          <w:r w:rsidRPr="005235DF">
            <w:t>Payroll</w:t>
          </w:r>
        </w:p>
      </w:docPartBody>
    </w:docPart>
    <w:docPart>
      <w:docPartPr>
        <w:name w:val="AFB8F832DCABCA4B9BEC52DBDE1F905D"/>
        <w:category>
          <w:name w:val="General"/>
          <w:gallery w:val="placeholder"/>
        </w:category>
        <w:types>
          <w:type w:val="bbPlcHdr"/>
        </w:types>
        <w:behaviors>
          <w:behavior w:val="content"/>
        </w:behaviors>
        <w:guid w:val="{0A6A2BF2-8129-914D-A5E9-42A25C90F173}"/>
      </w:docPartPr>
      <w:docPartBody>
        <w:p w:rsidR="00520FF7" w:rsidRDefault="00192345">
          <w:pPr>
            <w:pStyle w:val="AFB8F832DCABCA4B9BEC52DBDE1F905D"/>
          </w:pPr>
          <w:r w:rsidRPr="005235DF">
            <w:t>Training</w:t>
          </w:r>
        </w:p>
      </w:docPartBody>
    </w:docPart>
    <w:docPart>
      <w:docPartPr>
        <w:name w:val="E407A0C09142B249A4D83A2FE233F638"/>
        <w:category>
          <w:name w:val="General"/>
          <w:gallery w:val="placeholder"/>
        </w:category>
        <w:types>
          <w:type w:val="bbPlcHdr"/>
        </w:types>
        <w:behaviors>
          <w:behavior w:val="content"/>
        </w:behaviors>
        <w:guid w:val="{B7EA67C4-CA96-314C-A748-E0487606D12C}"/>
      </w:docPartPr>
      <w:docPartBody>
        <w:p w:rsidR="00520FF7" w:rsidRDefault="00192345">
          <w:pPr>
            <w:pStyle w:val="E407A0C09142B249A4D83A2FE233F638"/>
          </w:pPr>
          <w:r w:rsidRPr="005235DF">
            <w:t>Miscellaneous</w:t>
          </w:r>
        </w:p>
      </w:docPartBody>
    </w:docPart>
    <w:docPart>
      <w:docPartPr>
        <w:name w:val="262CFA24CADD0A42AFE499F5BF3912E0"/>
        <w:category>
          <w:name w:val="General"/>
          <w:gallery w:val="placeholder"/>
        </w:category>
        <w:types>
          <w:type w:val="bbPlcHdr"/>
        </w:types>
        <w:behaviors>
          <w:behavior w:val="content"/>
        </w:behaviors>
        <w:guid w:val="{347A09D8-CC41-CD44-8D01-553F38C71C6E}"/>
      </w:docPartPr>
      <w:docPartBody>
        <w:p w:rsidR="00520FF7" w:rsidRDefault="00192345" w:rsidP="003D6FD2">
          <w:pPr>
            <w:pStyle w:val="262CFA24CADD0A42AFE499F5BF3912E05"/>
          </w:pPr>
          <w:r w:rsidRPr="007237D4">
            <w:t>OTHER</w:t>
          </w:r>
        </w:p>
      </w:docPartBody>
    </w:docPart>
    <w:docPart>
      <w:docPartPr>
        <w:name w:val="F45A4653BB99E6489771C2C92E7D036D"/>
        <w:category>
          <w:name w:val="General"/>
          <w:gallery w:val="placeholder"/>
        </w:category>
        <w:types>
          <w:type w:val="bbPlcHdr"/>
        </w:types>
        <w:behaviors>
          <w:behavior w:val="content"/>
        </w:behaviors>
        <w:guid w:val="{19DB6F8A-F69B-4843-AB9E-5F2410FEF8D8}"/>
      </w:docPartPr>
      <w:docPartBody>
        <w:p w:rsidR="00520FF7" w:rsidRDefault="00192345">
          <w:pPr>
            <w:pStyle w:val="F45A4653BB99E6489771C2C92E7D036D"/>
          </w:pPr>
          <w:r w:rsidRPr="007237D4">
            <w:t>Miscellaneous (Contingency reserve/launch party/etc.)</w:t>
          </w:r>
        </w:p>
      </w:docPartBody>
    </w:docPart>
    <w:docPart>
      <w:docPartPr>
        <w:name w:val="9F192C19ADEF5449AC7A3ACF3EC79159"/>
        <w:category>
          <w:name w:val="General"/>
          <w:gallery w:val="placeholder"/>
        </w:category>
        <w:types>
          <w:type w:val="bbPlcHdr"/>
        </w:types>
        <w:behaviors>
          <w:behavior w:val="content"/>
        </w:behaviors>
        <w:guid w:val="{28F1B074-CEA4-7B4F-B64C-D697F813BCC2}"/>
      </w:docPartPr>
      <w:docPartBody>
        <w:p w:rsidR="00520FF7" w:rsidRDefault="00192345">
          <w:pPr>
            <w:pStyle w:val="9F192C19ADEF5449AC7A3ACF3EC79159"/>
          </w:pPr>
          <w:r w:rsidRPr="00425C02">
            <w:t>ESTIMATED START-UP BUDGET</w:t>
          </w:r>
        </w:p>
      </w:docPartBody>
    </w:docPart>
    <w:docPart>
      <w:docPartPr>
        <w:name w:val="C7A770571D592B4AACD67CFF73C81759"/>
        <w:category>
          <w:name w:val="General"/>
          <w:gallery w:val="placeholder"/>
        </w:category>
        <w:types>
          <w:type w:val="bbPlcHdr"/>
        </w:types>
        <w:behaviors>
          <w:behavior w:val="content"/>
        </w:behaviors>
        <w:guid w:val="{4A2910AC-8046-6244-8776-077D1D0BEA04}"/>
      </w:docPartPr>
      <w:docPartBody>
        <w:p w:rsidR="00520FF7" w:rsidRDefault="00192345">
          <w:pPr>
            <w:pStyle w:val="C7A770571D592B4AACD67CFF73C81759"/>
          </w:pPr>
          <w:r w:rsidRPr="00495014">
            <w:t>INSTRUCTIONS FOR GETTING STARTED WITH ESTIMATED START-UP COSTS</w:t>
          </w:r>
        </w:p>
      </w:docPartBody>
    </w:docPart>
    <w:docPart>
      <w:docPartPr>
        <w:name w:val="2C799D9B6D2ECC48A4A3F18E8972A0A4"/>
        <w:category>
          <w:name w:val="General"/>
          <w:gallery w:val="placeholder"/>
        </w:category>
        <w:types>
          <w:type w:val="bbPlcHdr"/>
        </w:types>
        <w:behaviors>
          <w:behavior w:val="content"/>
        </w:behaviors>
        <w:guid w:val="{9A226BBF-7987-5240-A0D7-501A1FB6B4E2}"/>
      </w:docPartPr>
      <w:docPartBody>
        <w:p w:rsidR="00520FF7" w:rsidRDefault="00192345">
          <w:pPr>
            <w:pStyle w:val="2C799D9B6D2ECC48A4A3F18E8972A0A4"/>
          </w:pPr>
          <w:r w:rsidRPr="00495014">
            <w:t>Determining a business's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F5C0EBEC36AF914499156E2D90BF018D"/>
        <w:category>
          <w:name w:val="General"/>
          <w:gallery w:val="placeholder"/>
        </w:category>
        <w:types>
          <w:type w:val="bbPlcHdr"/>
        </w:types>
        <w:behaviors>
          <w:behavior w:val="content"/>
        </w:behaviors>
        <w:guid w:val="{CFB77CA2-33F3-454F-8768-3BCC1F4A03AA}"/>
      </w:docPartPr>
      <w:docPartBody>
        <w:p w:rsidR="00520FF7" w:rsidRDefault="00192345" w:rsidP="00192345">
          <w:pPr>
            <w:pStyle w:val="F5C0EBEC36AF914499156E2D90BF018D1"/>
          </w:pPr>
          <w:r w:rsidRPr="00495014">
            <w:rPr>
              <w:rStyle w:val="Strong"/>
            </w:rPr>
            <w:t>Steps for Preparation:</w:t>
          </w:r>
        </w:p>
      </w:docPartBody>
    </w:docPart>
    <w:docPart>
      <w:docPartPr>
        <w:name w:val="7C6EFDE553ADAE46B8F4655C48B2D27D"/>
        <w:category>
          <w:name w:val="General"/>
          <w:gallery w:val="placeholder"/>
        </w:category>
        <w:types>
          <w:type w:val="bbPlcHdr"/>
        </w:types>
        <w:behaviors>
          <w:behavior w:val="content"/>
        </w:behaviors>
        <w:guid w:val="{5A1ABB41-8416-D84B-B275-540C7950C3C4}"/>
      </w:docPartPr>
      <w:docPartBody>
        <w:p w:rsidR="00520FF7" w:rsidRDefault="00192345" w:rsidP="00192345">
          <w:pPr>
            <w:pStyle w:val="7C6EFDE553ADAE46B8F4655C48B2D27D1"/>
          </w:pPr>
          <w:r w:rsidRPr="00495014">
            <w:rPr>
              <w:rStyle w:val="Strong"/>
            </w:rPr>
            <w:t>Step 1:</w:t>
          </w:r>
        </w:p>
      </w:docPartBody>
    </w:docPart>
    <w:docPart>
      <w:docPartPr>
        <w:name w:val="CDC044BC6F26A141BDE01CFBA2BA3935"/>
        <w:category>
          <w:name w:val="General"/>
          <w:gallery w:val="placeholder"/>
        </w:category>
        <w:types>
          <w:type w:val="bbPlcHdr"/>
        </w:types>
        <w:behaviors>
          <w:behavior w:val="content"/>
        </w:behaviors>
        <w:guid w:val="{A6708BEA-62F0-8644-9E1B-31EACDBC2484}"/>
      </w:docPartPr>
      <w:docPartBody>
        <w:p w:rsidR="00520FF7" w:rsidRDefault="00192345">
          <w:pPr>
            <w:pStyle w:val="CDC044BC6F26A141BDE01CFBA2BA3935"/>
          </w:pPr>
          <w:r w:rsidRPr="00495014">
            <w:t>Enter your Company Name and the Date you are preparing this estimate.</w:t>
          </w:r>
        </w:p>
      </w:docPartBody>
    </w:docPart>
    <w:docPart>
      <w:docPartPr>
        <w:name w:val="59B42CEAC6A50C4EA5B9E83A220A8E85"/>
        <w:category>
          <w:name w:val="General"/>
          <w:gallery w:val="placeholder"/>
        </w:category>
        <w:types>
          <w:type w:val="bbPlcHdr"/>
        </w:types>
        <w:behaviors>
          <w:behavior w:val="content"/>
        </w:behaviors>
        <w:guid w:val="{088ECF50-1953-7F4B-9123-C02277AAB669}"/>
      </w:docPartPr>
      <w:docPartBody>
        <w:p w:rsidR="00520FF7" w:rsidRDefault="00192345" w:rsidP="00192345">
          <w:pPr>
            <w:pStyle w:val="59B42CEAC6A50C4EA5B9E83A220A8E851"/>
          </w:pPr>
          <w:r w:rsidRPr="00495014">
            <w:rPr>
              <w:rStyle w:val="Strong"/>
            </w:rPr>
            <w:t>Step 2:</w:t>
          </w:r>
        </w:p>
      </w:docPartBody>
    </w:docPart>
    <w:docPart>
      <w:docPartPr>
        <w:name w:val="E6FD1DE4F70FFB4CA6E736E7BA36F235"/>
        <w:category>
          <w:name w:val="General"/>
          <w:gallery w:val="placeholder"/>
        </w:category>
        <w:types>
          <w:type w:val="bbPlcHdr"/>
        </w:types>
        <w:behaviors>
          <w:behavior w:val="content"/>
        </w:behaviors>
        <w:guid w:val="{FAC4B256-5C2A-6244-8EE3-530B609C7DCD}"/>
      </w:docPartPr>
      <w:docPartBody>
        <w:p w:rsidR="00520FF7" w:rsidRDefault="00192345">
          <w:pPr>
            <w:pStyle w:val="E6FD1DE4F70FFB4CA6E736E7BA36F235"/>
          </w:pPr>
          <w:r w:rsidRPr="00495014">
            <w:t>Enter the number of months and the monthly cost for each cost item that is recurring. For one-time costs only, skip the monthly costs.</w:t>
          </w:r>
          <w:r>
            <w:t xml:space="preserve"> </w:t>
          </w:r>
          <w:r w:rsidRPr="00495014">
            <w:t>If there are cost items that have both recurring and one-time amounts, you can enter those as well.</w:t>
          </w:r>
          <w:r>
            <w:t xml:space="preserve"> </w:t>
          </w:r>
          <w:r w:rsidRPr="00495014">
            <w:t xml:space="preserve">The total cost will </w:t>
          </w:r>
          <w:r>
            <w:t xml:space="preserve">be </w:t>
          </w:r>
          <w:r w:rsidRPr="00495014">
            <w:t>calculate</w:t>
          </w:r>
          <w:r>
            <w:t>d</w:t>
          </w:r>
          <w:r w:rsidRPr="00495014">
            <w:t xml:space="preserve"> automatically in the far right column.</w:t>
          </w:r>
        </w:p>
      </w:docPartBody>
    </w:docPart>
    <w:docPart>
      <w:docPartPr>
        <w:name w:val="19CFBBE509A5BC4A9152859A9028A031"/>
        <w:category>
          <w:name w:val="General"/>
          <w:gallery w:val="placeholder"/>
        </w:category>
        <w:types>
          <w:type w:val="bbPlcHdr"/>
        </w:types>
        <w:behaviors>
          <w:behavior w:val="content"/>
        </w:behaviors>
        <w:guid w:val="{7214527B-62F2-2C43-A2C5-F3DE538EC0F2}"/>
      </w:docPartPr>
      <w:docPartBody>
        <w:p w:rsidR="00520FF7" w:rsidRDefault="00192345" w:rsidP="00192345">
          <w:pPr>
            <w:pStyle w:val="19CFBBE509A5BC4A9152859A9028A0311"/>
          </w:pPr>
          <w:r w:rsidRPr="00495014">
            <w:rPr>
              <w:rStyle w:val="Strong"/>
            </w:rPr>
            <w:t>Step 3:</w:t>
          </w:r>
        </w:p>
      </w:docPartBody>
    </w:docPart>
    <w:docPart>
      <w:docPartPr>
        <w:name w:val="4BC9D2DEBA1889419BD3675521B8DDB1"/>
        <w:category>
          <w:name w:val="General"/>
          <w:gallery w:val="placeholder"/>
        </w:category>
        <w:types>
          <w:type w:val="bbPlcHdr"/>
        </w:types>
        <w:behaviors>
          <w:behavior w:val="content"/>
        </w:behaviors>
        <w:guid w:val="{82C1F6E6-93AA-4044-A984-8EE4FE44AFB5}"/>
      </w:docPartPr>
      <w:docPartBody>
        <w:p w:rsidR="00520FF7" w:rsidRDefault="00192345">
          <w:pPr>
            <w:pStyle w:val="4BC9D2DEBA1889419BD3675521B8DDB1"/>
          </w:pPr>
          <w:r w:rsidRPr="005E14D5">
            <w:t>Once you have completed entering all of the costs, review the individual items and total amount to see where you might fine tune it or move something out into the future when you have more revenue coming in.</w:t>
          </w:r>
        </w:p>
      </w:docPartBody>
    </w:docPart>
    <w:docPart>
      <w:docPartPr>
        <w:name w:val="75713758209E944D96F9D5DB36C62DB0"/>
        <w:category>
          <w:name w:val="General"/>
          <w:gallery w:val="placeholder"/>
        </w:category>
        <w:types>
          <w:type w:val="bbPlcHdr"/>
        </w:types>
        <w:behaviors>
          <w:behavior w:val="content"/>
        </w:behaviors>
        <w:guid w:val="{A3D0E983-5FD1-F040-8945-9156E976984E}"/>
      </w:docPartPr>
      <w:docPartBody>
        <w:p w:rsidR="00520FF7" w:rsidRDefault="00192345">
          <w:pPr>
            <w:pStyle w:val="75713758209E944D96F9D5DB36C62DB0"/>
          </w:pPr>
          <w:r w:rsidRPr="00945B9D">
            <w:t>PROFIT AND LOSS SHEET TEMPLATE</w:t>
          </w:r>
        </w:p>
      </w:docPartBody>
    </w:docPart>
    <w:docPart>
      <w:docPartPr>
        <w:name w:val="7632E067EA27884D9218423811376DA3"/>
        <w:category>
          <w:name w:val="General"/>
          <w:gallery w:val="placeholder"/>
        </w:category>
        <w:types>
          <w:type w:val="bbPlcHdr"/>
        </w:types>
        <w:behaviors>
          <w:behavior w:val="content"/>
        </w:behaviors>
        <w:guid w:val="{F3529648-D96A-3D45-9CD5-123D09475DC7}"/>
      </w:docPartPr>
      <w:docPartBody>
        <w:p w:rsidR="00520FF7" w:rsidRDefault="00192345">
          <w:pPr>
            <w:pStyle w:val="7632E067EA27884D9218423811376DA3"/>
          </w:pPr>
          <w:r w:rsidRPr="00495014">
            <w:t>MEDICAL OFFICE</w:t>
          </w:r>
        </w:p>
      </w:docPartBody>
    </w:docPart>
    <w:docPart>
      <w:docPartPr>
        <w:name w:val="ADD37BA795E8D84DA026B74ACCB3DCF9"/>
        <w:category>
          <w:name w:val="General"/>
          <w:gallery w:val="placeholder"/>
        </w:category>
        <w:types>
          <w:type w:val="bbPlcHdr"/>
        </w:types>
        <w:behaviors>
          <w:behavior w:val="content"/>
        </w:behaviors>
        <w:guid w:val="{E3011EC3-D733-744D-9BA5-9EFE8809BD25}"/>
      </w:docPartPr>
      <w:docPartBody>
        <w:p w:rsidR="00520FF7" w:rsidRDefault="00192345">
          <w:pPr>
            <w:pStyle w:val="ADD37BA795E8D84DA026B74ACCB3DCF9"/>
          </w:pPr>
          <w:r w:rsidRPr="00495014">
            <w:t>November 6, 2018</w:t>
          </w:r>
        </w:p>
      </w:docPartBody>
    </w:docPart>
    <w:docPart>
      <w:docPartPr>
        <w:name w:val="A348144B535664438A9C7C076C755C55"/>
        <w:category>
          <w:name w:val="General"/>
          <w:gallery w:val="placeholder"/>
        </w:category>
        <w:types>
          <w:type w:val="bbPlcHdr"/>
        </w:types>
        <w:behaviors>
          <w:behavior w:val="content"/>
        </w:behaviors>
        <w:guid w:val="{03188FFF-C23D-3A43-B68D-45FABC0DAAE8}"/>
      </w:docPartPr>
      <w:docPartBody>
        <w:p w:rsidR="00520FF7" w:rsidRDefault="00192345">
          <w:pPr>
            <w:pStyle w:val="A348144B535664438A9C7C076C755C55"/>
          </w:pPr>
          <w:r w:rsidRPr="00495014">
            <w:t>REVENUE</w:t>
          </w:r>
        </w:p>
      </w:docPartBody>
    </w:docPart>
    <w:docPart>
      <w:docPartPr>
        <w:name w:val="2FC6844AC7FB31409A85D2B5A7C26437"/>
        <w:category>
          <w:name w:val="General"/>
          <w:gallery w:val="placeholder"/>
        </w:category>
        <w:types>
          <w:type w:val="bbPlcHdr"/>
        </w:types>
        <w:behaviors>
          <w:behavior w:val="content"/>
        </w:behaviors>
        <w:guid w:val="{FBEE1714-A158-2B45-9657-4176F426C7A0}"/>
      </w:docPartPr>
      <w:docPartBody>
        <w:p w:rsidR="00520FF7" w:rsidRDefault="00192345">
          <w:pPr>
            <w:pStyle w:val="2FC6844AC7FB31409A85D2B5A7C26437"/>
          </w:pPr>
          <w:r w:rsidRPr="00495014">
            <w:t>JAN</w:t>
          </w:r>
        </w:p>
      </w:docPartBody>
    </w:docPart>
    <w:docPart>
      <w:docPartPr>
        <w:name w:val="C866480A6C5DAE4FB2F78F5D934AFE4F"/>
        <w:category>
          <w:name w:val="General"/>
          <w:gallery w:val="placeholder"/>
        </w:category>
        <w:types>
          <w:type w:val="bbPlcHdr"/>
        </w:types>
        <w:behaviors>
          <w:behavior w:val="content"/>
        </w:behaviors>
        <w:guid w:val="{97316E38-3CFE-D044-B4FE-FD46AABE1D47}"/>
      </w:docPartPr>
      <w:docPartBody>
        <w:p w:rsidR="00520FF7" w:rsidRDefault="00192345">
          <w:pPr>
            <w:pStyle w:val="C866480A6C5DAE4FB2F78F5D934AFE4F"/>
          </w:pPr>
          <w:r w:rsidRPr="00495014">
            <w:t>FEB</w:t>
          </w:r>
        </w:p>
      </w:docPartBody>
    </w:docPart>
    <w:docPart>
      <w:docPartPr>
        <w:name w:val="DFE74C9713B6BB438CBE03B10F484E31"/>
        <w:category>
          <w:name w:val="General"/>
          <w:gallery w:val="placeholder"/>
        </w:category>
        <w:types>
          <w:type w:val="bbPlcHdr"/>
        </w:types>
        <w:behaviors>
          <w:behavior w:val="content"/>
        </w:behaviors>
        <w:guid w:val="{45F2FC78-B329-4A47-9B0C-B14B84990BA9}"/>
      </w:docPartPr>
      <w:docPartBody>
        <w:p w:rsidR="00520FF7" w:rsidRDefault="00192345">
          <w:pPr>
            <w:pStyle w:val="DFE74C9713B6BB438CBE03B10F484E31"/>
          </w:pPr>
          <w:r w:rsidRPr="00495014">
            <w:t>MAR</w:t>
          </w:r>
        </w:p>
      </w:docPartBody>
    </w:docPart>
    <w:docPart>
      <w:docPartPr>
        <w:name w:val="05D7504F4627E94EA5C3EB89BAB25E45"/>
        <w:category>
          <w:name w:val="General"/>
          <w:gallery w:val="placeholder"/>
        </w:category>
        <w:types>
          <w:type w:val="bbPlcHdr"/>
        </w:types>
        <w:behaviors>
          <w:behavior w:val="content"/>
        </w:behaviors>
        <w:guid w:val="{AF0D9D03-BCEE-424A-8DCF-1F9A7A1EF5BC}"/>
      </w:docPartPr>
      <w:docPartBody>
        <w:p w:rsidR="00520FF7" w:rsidRDefault="00192345">
          <w:pPr>
            <w:pStyle w:val="05D7504F4627E94EA5C3EB89BAB25E45"/>
          </w:pPr>
          <w:r w:rsidRPr="00495014">
            <w:t>APR</w:t>
          </w:r>
        </w:p>
      </w:docPartBody>
    </w:docPart>
    <w:docPart>
      <w:docPartPr>
        <w:name w:val="39808F61EFA8014C83CF586A4AF4A4B3"/>
        <w:category>
          <w:name w:val="General"/>
          <w:gallery w:val="placeholder"/>
        </w:category>
        <w:types>
          <w:type w:val="bbPlcHdr"/>
        </w:types>
        <w:behaviors>
          <w:behavior w:val="content"/>
        </w:behaviors>
        <w:guid w:val="{BF61DB79-D6EA-544C-98D1-CC9E3B7201C2}"/>
      </w:docPartPr>
      <w:docPartBody>
        <w:p w:rsidR="00520FF7" w:rsidRDefault="00192345">
          <w:pPr>
            <w:pStyle w:val="39808F61EFA8014C83CF586A4AF4A4B3"/>
          </w:pPr>
          <w:r w:rsidRPr="00495014">
            <w:t>MAY</w:t>
          </w:r>
        </w:p>
      </w:docPartBody>
    </w:docPart>
    <w:docPart>
      <w:docPartPr>
        <w:name w:val="6A9542626AEEE44EBB44A2BB955B3CBC"/>
        <w:category>
          <w:name w:val="General"/>
          <w:gallery w:val="placeholder"/>
        </w:category>
        <w:types>
          <w:type w:val="bbPlcHdr"/>
        </w:types>
        <w:behaviors>
          <w:behavior w:val="content"/>
        </w:behaviors>
        <w:guid w:val="{E8F83CEA-83E8-1340-AB11-CF36CD2A385C}"/>
      </w:docPartPr>
      <w:docPartBody>
        <w:p w:rsidR="00520FF7" w:rsidRDefault="00192345">
          <w:pPr>
            <w:pStyle w:val="6A9542626AEEE44EBB44A2BB955B3CBC"/>
          </w:pPr>
          <w:r w:rsidRPr="00495014">
            <w:t>JUN</w:t>
          </w:r>
        </w:p>
      </w:docPartBody>
    </w:docPart>
    <w:docPart>
      <w:docPartPr>
        <w:name w:val="819893F512D1BB4AA6C62E7811B45491"/>
        <w:category>
          <w:name w:val="General"/>
          <w:gallery w:val="placeholder"/>
        </w:category>
        <w:types>
          <w:type w:val="bbPlcHdr"/>
        </w:types>
        <w:behaviors>
          <w:behavior w:val="content"/>
        </w:behaviors>
        <w:guid w:val="{668A661D-1895-5D49-AE86-DD0D28E72523}"/>
      </w:docPartPr>
      <w:docPartBody>
        <w:p w:rsidR="00520FF7" w:rsidRDefault="00192345">
          <w:pPr>
            <w:pStyle w:val="819893F512D1BB4AA6C62E7811B45491"/>
          </w:pPr>
          <w:r w:rsidRPr="00495014">
            <w:t>JUL</w:t>
          </w:r>
        </w:p>
      </w:docPartBody>
    </w:docPart>
    <w:docPart>
      <w:docPartPr>
        <w:name w:val="56FF0418B109BC40A12461535FDE8A5B"/>
        <w:category>
          <w:name w:val="General"/>
          <w:gallery w:val="placeholder"/>
        </w:category>
        <w:types>
          <w:type w:val="bbPlcHdr"/>
        </w:types>
        <w:behaviors>
          <w:behavior w:val="content"/>
        </w:behaviors>
        <w:guid w:val="{026BE90A-0564-9947-B3ED-3DD2148D6900}"/>
      </w:docPartPr>
      <w:docPartBody>
        <w:p w:rsidR="00520FF7" w:rsidRDefault="00192345">
          <w:pPr>
            <w:pStyle w:val="56FF0418B109BC40A12461535FDE8A5B"/>
          </w:pPr>
          <w:r w:rsidRPr="00495014">
            <w:t>AUG</w:t>
          </w:r>
        </w:p>
      </w:docPartBody>
    </w:docPart>
    <w:docPart>
      <w:docPartPr>
        <w:name w:val="9AE4DD3A4DF59142855D4EC5CA700705"/>
        <w:category>
          <w:name w:val="General"/>
          <w:gallery w:val="placeholder"/>
        </w:category>
        <w:types>
          <w:type w:val="bbPlcHdr"/>
        </w:types>
        <w:behaviors>
          <w:behavior w:val="content"/>
        </w:behaviors>
        <w:guid w:val="{A5F8D58A-E555-F646-86B8-B9A1732B79F1}"/>
      </w:docPartPr>
      <w:docPartBody>
        <w:p w:rsidR="00520FF7" w:rsidRDefault="00192345">
          <w:pPr>
            <w:pStyle w:val="9AE4DD3A4DF59142855D4EC5CA700705"/>
          </w:pPr>
          <w:r w:rsidRPr="00495014">
            <w:t>SEP</w:t>
          </w:r>
        </w:p>
      </w:docPartBody>
    </w:docPart>
    <w:docPart>
      <w:docPartPr>
        <w:name w:val="6666B229BD5AD44990DF571FEF4BEA2A"/>
        <w:category>
          <w:name w:val="General"/>
          <w:gallery w:val="placeholder"/>
        </w:category>
        <w:types>
          <w:type w:val="bbPlcHdr"/>
        </w:types>
        <w:behaviors>
          <w:behavior w:val="content"/>
        </w:behaviors>
        <w:guid w:val="{1374AD4D-5688-9D40-A596-E74D9967D6A7}"/>
      </w:docPartPr>
      <w:docPartBody>
        <w:p w:rsidR="00520FF7" w:rsidRDefault="00192345">
          <w:pPr>
            <w:pStyle w:val="6666B229BD5AD44990DF571FEF4BEA2A"/>
          </w:pPr>
          <w:r w:rsidRPr="00495014">
            <w:t>OCT</w:t>
          </w:r>
        </w:p>
      </w:docPartBody>
    </w:docPart>
    <w:docPart>
      <w:docPartPr>
        <w:name w:val="DBFDFBF9D612204B8371FB4A225E16F8"/>
        <w:category>
          <w:name w:val="General"/>
          <w:gallery w:val="placeholder"/>
        </w:category>
        <w:types>
          <w:type w:val="bbPlcHdr"/>
        </w:types>
        <w:behaviors>
          <w:behavior w:val="content"/>
        </w:behaviors>
        <w:guid w:val="{F3410C2B-6C62-FA43-97F5-169D60A957CE}"/>
      </w:docPartPr>
      <w:docPartBody>
        <w:p w:rsidR="00520FF7" w:rsidRDefault="00192345">
          <w:pPr>
            <w:pStyle w:val="DBFDFBF9D612204B8371FB4A225E16F8"/>
          </w:pPr>
          <w:r w:rsidRPr="00495014">
            <w:t>NOV</w:t>
          </w:r>
        </w:p>
      </w:docPartBody>
    </w:docPart>
    <w:docPart>
      <w:docPartPr>
        <w:name w:val="2945407BCE00C542A40DCEE299B27197"/>
        <w:category>
          <w:name w:val="General"/>
          <w:gallery w:val="placeholder"/>
        </w:category>
        <w:types>
          <w:type w:val="bbPlcHdr"/>
        </w:types>
        <w:behaviors>
          <w:behavior w:val="content"/>
        </w:behaviors>
        <w:guid w:val="{34F579FA-6BEA-274C-A10E-E0BBBC23E76A}"/>
      </w:docPartPr>
      <w:docPartBody>
        <w:p w:rsidR="00520FF7" w:rsidRDefault="00192345">
          <w:pPr>
            <w:pStyle w:val="2945407BCE00C542A40DCEE299B27197"/>
          </w:pPr>
          <w:r w:rsidRPr="00495014">
            <w:t>DEC</w:t>
          </w:r>
        </w:p>
      </w:docPartBody>
    </w:docPart>
    <w:docPart>
      <w:docPartPr>
        <w:name w:val="F7B83D32FFF08E49B727B80A1D85F78B"/>
        <w:category>
          <w:name w:val="General"/>
          <w:gallery w:val="placeholder"/>
        </w:category>
        <w:types>
          <w:type w:val="bbPlcHdr"/>
        </w:types>
        <w:behaviors>
          <w:behavior w:val="content"/>
        </w:behaviors>
        <w:guid w:val="{B4A2395F-DD18-E543-9476-2949CB7E417C}"/>
      </w:docPartPr>
      <w:docPartBody>
        <w:p w:rsidR="00520FF7" w:rsidRDefault="00192345">
          <w:pPr>
            <w:pStyle w:val="F7B83D32FFF08E49B727B80A1D85F78B"/>
          </w:pPr>
          <w:r w:rsidRPr="00495014">
            <w:t>YTD</w:t>
          </w:r>
        </w:p>
      </w:docPartBody>
    </w:docPart>
    <w:docPart>
      <w:docPartPr>
        <w:name w:val="5ED0EB90A748394E9B66AAE07FC7E84F"/>
        <w:category>
          <w:name w:val="General"/>
          <w:gallery w:val="placeholder"/>
        </w:category>
        <w:types>
          <w:type w:val="bbPlcHdr"/>
        </w:types>
        <w:behaviors>
          <w:behavior w:val="content"/>
        </w:behaviors>
        <w:guid w:val="{1E432F1C-AE07-294E-B179-35581FAB2EF0}"/>
      </w:docPartPr>
      <w:docPartBody>
        <w:p w:rsidR="00520FF7" w:rsidRDefault="00192345">
          <w:pPr>
            <w:pStyle w:val="5ED0EB90A748394E9B66AAE07FC7E84F"/>
          </w:pPr>
          <w:r w:rsidRPr="00425C02">
            <w:t>Estimated Sales</w:t>
          </w:r>
        </w:p>
      </w:docPartBody>
    </w:docPart>
    <w:docPart>
      <w:docPartPr>
        <w:name w:val="025C60EDBC19884584667C17D1B39D26"/>
        <w:category>
          <w:name w:val="General"/>
          <w:gallery w:val="placeholder"/>
        </w:category>
        <w:types>
          <w:type w:val="bbPlcHdr"/>
        </w:types>
        <w:behaviors>
          <w:behavior w:val="content"/>
        </w:behaviors>
        <w:guid w:val="{F5A21757-72B8-9047-B08D-0647131CAFBC}"/>
      </w:docPartPr>
      <w:docPartBody>
        <w:p w:rsidR="00520FF7" w:rsidRDefault="00192345">
          <w:pPr>
            <w:pStyle w:val="025C60EDBC19884584667C17D1B39D26"/>
          </w:pPr>
          <w:r w:rsidRPr="00425C02">
            <w:t>$0</w:t>
          </w:r>
        </w:p>
      </w:docPartBody>
    </w:docPart>
    <w:docPart>
      <w:docPartPr>
        <w:name w:val="5245CE58E7520F4DB45F80F336DA562D"/>
        <w:category>
          <w:name w:val="General"/>
          <w:gallery w:val="placeholder"/>
        </w:category>
        <w:types>
          <w:type w:val="bbPlcHdr"/>
        </w:types>
        <w:behaviors>
          <w:behavior w:val="content"/>
        </w:behaviors>
        <w:guid w:val="{50007CBC-D396-5F4C-A016-3A0DE800584D}"/>
      </w:docPartPr>
      <w:docPartBody>
        <w:p w:rsidR="00520FF7" w:rsidRDefault="00192345">
          <w:pPr>
            <w:pStyle w:val="5245CE58E7520F4DB45F80F336DA562D"/>
          </w:pPr>
          <w:r w:rsidRPr="00425C02">
            <w:t>Less (Discounts, Billing Errors, Declined insurance, etc.)</w:t>
          </w:r>
        </w:p>
      </w:docPartBody>
    </w:docPart>
    <w:docPart>
      <w:docPartPr>
        <w:name w:val="F5EA60F8EC1269459C3C59951ED9DD2D"/>
        <w:category>
          <w:name w:val="General"/>
          <w:gallery w:val="placeholder"/>
        </w:category>
        <w:types>
          <w:type w:val="bbPlcHdr"/>
        </w:types>
        <w:behaviors>
          <w:behavior w:val="content"/>
        </w:behaviors>
        <w:guid w:val="{539803F6-0C86-9445-9BD3-DE389C4D066B}"/>
      </w:docPartPr>
      <w:docPartBody>
        <w:p w:rsidR="00520FF7" w:rsidRDefault="00192345">
          <w:pPr>
            <w:pStyle w:val="F5EA60F8EC1269459C3C59951ED9DD2D"/>
          </w:pPr>
          <w:r w:rsidRPr="00425C02">
            <w:t>$0</w:t>
          </w:r>
        </w:p>
      </w:docPartBody>
    </w:docPart>
    <w:docPart>
      <w:docPartPr>
        <w:name w:val="89F21A43E2156141B563CC9D9FBEB782"/>
        <w:category>
          <w:name w:val="General"/>
          <w:gallery w:val="placeholder"/>
        </w:category>
        <w:types>
          <w:type w:val="bbPlcHdr"/>
        </w:types>
        <w:behaviors>
          <w:behavior w:val="content"/>
        </w:behaviors>
        <w:guid w:val="{BD39ECC2-DD35-654A-BE1F-C7DA64DA1DCF}"/>
      </w:docPartPr>
      <w:docPartBody>
        <w:p w:rsidR="00520FF7" w:rsidRDefault="00192345">
          <w:pPr>
            <w:pStyle w:val="89F21A43E2156141B563CC9D9FBEB782"/>
          </w:pPr>
          <w:r w:rsidRPr="00425C02">
            <w:t>Service Revenue</w:t>
          </w:r>
        </w:p>
      </w:docPartBody>
    </w:docPart>
    <w:docPart>
      <w:docPartPr>
        <w:name w:val="B8DF36B7546F3344BEF490D70D1F5807"/>
        <w:category>
          <w:name w:val="General"/>
          <w:gallery w:val="placeholder"/>
        </w:category>
        <w:types>
          <w:type w:val="bbPlcHdr"/>
        </w:types>
        <w:behaviors>
          <w:behavior w:val="content"/>
        </w:behaviors>
        <w:guid w:val="{6BF9039A-9198-1647-9441-F56B72FD6581}"/>
      </w:docPartPr>
      <w:docPartBody>
        <w:p w:rsidR="00520FF7" w:rsidRDefault="00192345">
          <w:pPr>
            <w:pStyle w:val="B8DF36B7546F3344BEF490D70D1F5807"/>
          </w:pPr>
          <w:r w:rsidRPr="00425C02">
            <w:t>$0</w:t>
          </w:r>
        </w:p>
      </w:docPartBody>
    </w:docPart>
    <w:docPart>
      <w:docPartPr>
        <w:name w:val="3BB9F9F68EBD504DB74D1CE4A2F21BF2"/>
        <w:category>
          <w:name w:val="General"/>
          <w:gallery w:val="placeholder"/>
        </w:category>
        <w:types>
          <w:type w:val="bbPlcHdr"/>
        </w:types>
        <w:behaviors>
          <w:behavior w:val="content"/>
        </w:behaviors>
        <w:guid w:val="{703CC5AC-6FA8-514B-87B8-C657B838303C}"/>
      </w:docPartPr>
      <w:docPartBody>
        <w:p w:rsidR="00520FF7" w:rsidRDefault="00192345">
          <w:pPr>
            <w:pStyle w:val="3BB9F9F68EBD504DB74D1CE4A2F21BF2"/>
          </w:pPr>
          <w:r w:rsidRPr="00425C02">
            <w:t>Other Revenue</w:t>
          </w:r>
        </w:p>
      </w:docPartBody>
    </w:docPart>
    <w:docPart>
      <w:docPartPr>
        <w:name w:val="4403B512A14BF74586C2877F1F462C14"/>
        <w:category>
          <w:name w:val="General"/>
          <w:gallery w:val="placeholder"/>
        </w:category>
        <w:types>
          <w:type w:val="bbPlcHdr"/>
        </w:types>
        <w:behaviors>
          <w:behavior w:val="content"/>
        </w:behaviors>
        <w:guid w:val="{E8E7020A-D114-4A49-B2BC-648AB9126E91}"/>
      </w:docPartPr>
      <w:docPartBody>
        <w:p w:rsidR="00520FF7" w:rsidRDefault="00192345">
          <w:pPr>
            <w:pStyle w:val="4403B512A14BF74586C2877F1F462C14"/>
          </w:pPr>
          <w:r w:rsidRPr="00425C02">
            <w:t>$0</w:t>
          </w:r>
        </w:p>
      </w:docPartBody>
    </w:docPart>
    <w:docPart>
      <w:docPartPr>
        <w:name w:val="B49E1B56AB61B940A24A9310B1BA3B60"/>
        <w:category>
          <w:name w:val="General"/>
          <w:gallery w:val="placeholder"/>
        </w:category>
        <w:types>
          <w:type w:val="bbPlcHdr"/>
        </w:types>
        <w:behaviors>
          <w:behavior w:val="content"/>
        </w:behaviors>
        <w:guid w:val="{8864F263-BC78-974C-8677-CF7082840302}"/>
      </w:docPartPr>
      <w:docPartBody>
        <w:p w:rsidR="00520FF7" w:rsidRDefault="00192345">
          <w:pPr>
            <w:pStyle w:val="B49E1B56AB61B940A24A9310B1BA3B60"/>
          </w:pPr>
          <w:r w:rsidRPr="00425C02">
            <w:t>Net Sales</w:t>
          </w:r>
        </w:p>
      </w:docPartBody>
    </w:docPart>
    <w:docPart>
      <w:docPartPr>
        <w:name w:val="AB7F8A326E81DA45A2C6E0F69F84EBB5"/>
        <w:category>
          <w:name w:val="General"/>
          <w:gallery w:val="placeholder"/>
        </w:category>
        <w:types>
          <w:type w:val="bbPlcHdr"/>
        </w:types>
        <w:behaviors>
          <w:behavior w:val="content"/>
        </w:behaviors>
        <w:guid w:val="{C7558590-6298-574A-8075-688894BEAB68}"/>
      </w:docPartPr>
      <w:docPartBody>
        <w:p w:rsidR="00520FF7" w:rsidRDefault="00192345">
          <w:pPr>
            <w:pStyle w:val="AB7F8A326E81DA45A2C6E0F69F84EBB5"/>
          </w:pPr>
          <w:r w:rsidRPr="00425C02">
            <w:t>$0</w:t>
          </w:r>
        </w:p>
      </w:docPartBody>
    </w:docPart>
    <w:docPart>
      <w:docPartPr>
        <w:name w:val="05F064B2C247B741991C6B59C538CDD0"/>
        <w:category>
          <w:name w:val="General"/>
          <w:gallery w:val="placeholder"/>
        </w:category>
        <w:types>
          <w:type w:val="bbPlcHdr"/>
        </w:types>
        <w:behaviors>
          <w:behavior w:val="content"/>
        </w:behaviors>
        <w:guid w:val="{3CF0B027-C843-8844-8574-C03EC93AE29B}"/>
      </w:docPartPr>
      <w:docPartBody>
        <w:p w:rsidR="00520FF7" w:rsidRDefault="00192345">
          <w:pPr>
            <w:pStyle w:val="05F064B2C247B741991C6B59C538CDD0"/>
          </w:pPr>
          <w:r w:rsidRPr="00425C02">
            <w:t>Cost of Goods Sold</w:t>
          </w:r>
        </w:p>
      </w:docPartBody>
    </w:docPart>
    <w:docPart>
      <w:docPartPr>
        <w:name w:val="9A598B29932C99499785E772BB27FFDD"/>
        <w:category>
          <w:name w:val="General"/>
          <w:gallery w:val="placeholder"/>
        </w:category>
        <w:types>
          <w:type w:val="bbPlcHdr"/>
        </w:types>
        <w:behaviors>
          <w:behavior w:val="content"/>
        </w:behaviors>
        <w:guid w:val="{D13A3D2F-22B6-D344-8BE1-C2F5D25F8048}"/>
      </w:docPartPr>
      <w:docPartBody>
        <w:p w:rsidR="00520FF7" w:rsidRDefault="00192345">
          <w:pPr>
            <w:pStyle w:val="9A598B29932C99499785E772BB27FFDD"/>
          </w:pPr>
          <w:r w:rsidRPr="00425C02">
            <w:t>$0</w:t>
          </w:r>
        </w:p>
      </w:docPartBody>
    </w:docPart>
    <w:docPart>
      <w:docPartPr>
        <w:name w:val="8C41E803E6DD0147A25D2197DF1A7E01"/>
        <w:category>
          <w:name w:val="General"/>
          <w:gallery w:val="placeholder"/>
        </w:category>
        <w:types>
          <w:type w:val="bbPlcHdr"/>
        </w:types>
        <w:behaviors>
          <w:behavior w:val="content"/>
        </w:behaviors>
        <w:guid w:val="{3D3D90BA-19E5-1345-A7B2-D718AAF95EC2}"/>
      </w:docPartPr>
      <w:docPartBody>
        <w:p w:rsidR="00520FF7" w:rsidRDefault="00192345">
          <w:pPr>
            <w:pStyle w:val="8C41E803E6DD0147A25D2197DF1A7E01"/>
          </w:pPr>
          <w:r w:rsidRPr="00425C02">
            <w:t>Gross Profit</w:t>
          </w:r>
        </w:p>
      </w:docPartBody>
    </w:docPart>
    <w:docPart>
      <w:docPartPr>
        <w:name w:val="566D01B1E456C042B4271513427D8331"/>
        <w:category>
          <w:name w:val="General"/>
          <w:gallery w:val="placeholder"/>
        </w:category>
        <w:types>
          <w:type w:val="bbPlcHdr"/>
        </w:types>
        <w:behaviors>
          <w:behavior w:val="content"/>
        </w:behaviors>
        <w:guid w:val="{500B4BB5-F2C0-5D48-BA1C-52D17B67E7B4}"/>
      </w:docPartPr>
      <w:docPartBody>
        <w:p w:rsidR="00520FF7" w:rsidRDefault="00192345">
          <w:pPr>
            <w:pStyle w:val="566D01B1E456C042B4271513427D8331"/>
          </w:pPr>
          <w:r w:rsidRPr="00425C02">
            <w:t>$0</w:t>
          </w:r>
        </w:p>
      </w:docPartBody>
    </w:docPart>
    <w:docPart>
      <w:docPartPr>
        <w:name w:val="79C955A1E61FA14D87C90E0FDEE49D2A"/>
        <w:category>
          <w:name w:val="General"/>
          <w:gallery w:val="placeholder"/>
        </w:category>
        <w:types>
          <w:type w:val="bbPlcHdr"/>
        </w:types>
        <w:behaviors>
          <w:behavior w:val="content"/>
        </w:behaviors>
        <w:guid w:val="{CB63C79F-AC86-4346-9767-C0ADBA315264}"/>
      </w:docPartPr>
      <w:docPartBody>
        <w:p w:rsidR="00520FF7" w:rsidRDefault="00192345">
          <w:pPr>
            <w:pStyle w:val="79C955A1E61FA14D87C90E0FDEE49D2A"/>
          </w:pPr>
          <w:r w:rsidRPr="00425C02">
            <w:t>$0</w:t>
          </w:r>
        </w:p>
      </w:docPartBody>
    </w:docPart>
    <w:docPart>
      <w:docPartPr>
        <w:name w:val="7E6970DEEB76A3479D5665AC572D035D"/>
        <w:category>
          <w:name w:val="General"/>
          <w:gallery w:val="placeholder"/>
        </w:category>
        <w:types>
          <w:type w:val="bbPlcHdr"/>
        </w:types>
        <w:behaviors>
          <w:behavior w:val="content"/>
        </w:behaviors>
        <w:guid w:val="{C8CD52C1-053D-C044-83DF-84E01351D334}"/>
      </w:docPartPr>
      <w:docPartBody>
        <w:p w:rsidR="00520FF7" w:rsidRDefault="00192345">
          <w:pPr>
            <w:pStyle w:val="7E6970DEEB76A3479D5665AC572D035D"/>
          </w:pPr>
          <w:r w:rsidRPr="00425C02">
            <w:t>$0</w:t>
          </w:r>
        </w:p>
      </w:docPartBody>
    </w:docPart>
    <w:docPart>
      <w:docPartPr>
        <w:name w:val="0FA8B14D8A5B3D4DACD90D2059572D78"/>
        <w:category>
          <w:name w:val="General"/>
          <w:gallery w:val="placeholder"/>
        </w:category>
        <w:types>
          <w:type w:val="bbPlcHdr"/>
        </w:types>
        <w:behaviors>
          <w:behavior w:val="content"/>
        </w:behaviors>
        <w:guid w:val="{0B4A9EBD-C06D-DE4D-BAFF-B8DF122807FC}"/>
      </w:docPartPr>
      <w:docPartBody>
        <w:p w:rsidR="00520FF7" w:rsidRDefault="00192345">
          <w:pPr>
            <w:pStyle w:val="0FA8B14D8A5B3D4DACD90D2059572D78"/>
          </w:pPr>
          <w:r w:rsidRPr="00425C02">
            <w:t>$0</w:t>
          </w:r>
        </w:p>
      </w:docPartBody>
    </w:docPart>
    <w:docPart>
      <w:docPartPr>
        <w:name w:val="A08F9F8ECB692A42AE868BDB145F6F33"/>
        <w:category>
          <w:name w:val="General"/>
          <w:gallery w:val="placeholder"/>
        </w:category>
        <w:types>
          <w:type w:val="bbPlcHdr"/>
        </w:types>
        <w:behaviors>
          <w:behavior w:val="content"/>
        </w:behaviors>
        <w:guid w:val="{AC726173-94A2-C645-B57B-1CFB1B3D022F}"/>
      </w:docPartPr>
      <w:docPartBody>
        <w:p w:rsidR="00520FF7" w:rsidRDefault="00192345">
          <w:pPr>
            <w:pStyle w:val="A08F9F8ECB692A42AE868BDB145F6F33"/>
          </w:pPr>
          <w:r w:rsidRPr="00425C02">
            <w:t>$0</w:t>
          </w:r>
        </w:p>
      </w:docPartBody>
    </w:docPart>
    <w:docPart>
      <w:docPartPr>
        <w:name w:val="ECA7A2213BFB104FAF4F1F77B520DBC7"/>
        <w:category>
          <w:name w:val="General"/>
          <w:gallery w:val="placeholder"/>
        </w:category>
        <w:types>
          <w:type w:val="bbPlcHdr"/>
        </w:types>
        <w:behaviors>
          <w:behavior w:val="content"/>
        </w:behaviors>
        <w:guid w:val="{13567586-6761-674A-9A78-F67052E42AEF}"/>
      </w:docPartPr>
      <w:docPartBody>
        <w:p w:rsidR="00520FF7" w:rsidRDefault="00192345">
          <w:pPr>
            <w:pStyle w:val="ECA7A2213BFB104FAF4F1F77B520DBC7"/>
          </w:pPr>
          <w:r w:rsidRPr="00425C02">
            <w:t>$0</w:t>
          </w:r>
        </w:p>
      </w:docPartBody>
    </w:docPart>
    <w:docPart>
      <w:docPartPr>
        <w:name w:val="5A379C3EC6976A4C893AA1220C678FF8"/>
        <w:category>
          <w:name w:val="General"/>
          <w:gallery w:val="placeholder"/>
        </w:category>
        <w:types>
          <w:type w:val="bbPlcHdr"/>
        </w:types>
        <w:behaviors>
          <w:behavior w:val="content"/>
        </w:behaviors>
        <w:guid w:val="{7D7CC8A3-C36D-C546-88E7-42B14608E8E9}"/>
      </w:docPartPr>
      <w:docPartBody>
        <w:p w:rsidR="00520FF7" w:rsidRDefault="00192345">
          <w:pPr>
            <w:pStyle w:val="5A379C3EC6976A4C893AA1220C678FF8"/>
          </w:pPr>
          <w:r w:rsidRPr="00425C02">
            <w:t>$0</w:t>
          </w:r>
        </w:p>
      </w:docPartBody>
    </w:docPart>
    <w:docPart>
      <w:docPartPr>
        <w:name w:val="F27EC4A63ACE574FAB521833A01F0940"/>
        <w:category>
          <w:name w:val="General"/>
          <w:gallery w:val="placeholder"/>
        </w:category>
        <w:types>
          <w:type w:val="bbPlcHdr"/>
        </w:types>
        <w:behaviors>
          <w:behavior w:val="content"/>
        </w:behaviors>
        <w:guid w:val="{6AB9DB1A-F214-604B-A192-36EF1EF0E4D1}"/>
      </w:docPartPr>
      <w:docPartBody>
        <w:p w:rsidR="00520FF7" w:rsidRDefault="00192345">
          <w:pPr>
            <w:pStyle w:val="F27EC4A63ACE574FAB521833A01F0940"/>
          </w:pPr>
          <w:r w:rsidRPr="00425C02">
            <w:t>$0</w:t>
          </w:r>
        </w:p>
      </w:docPartBody>
    </w:docPart>
    <w:docPart>
      <w:docPartPr>
        <w:name w:val="E534074A03EC3A46A0E0D040C172974A"/>
        <w:category>
          <w:name w:val="General"/>
          <w:gallery w:val="placeholder"/>
        </w:category>
        <w:types>
          <w:type w:val="bbPlcHdr"/>
        </w:types>
        <w:behaviors>
          <w:behavior w:val="content"/>
        </w:behaviors>
        <w:guid w:val="{D320512E-7445-ED42-BC67-3FDCF5B640B3}"/>
      </w:docPartPr>
      <w:docPartBody>
        <w:p w:rsidR="00520FF7" w:rsidRDefault="00192345">
          <w:pPr>
            <w:pStyle w:val="E534074A03EC3A46A0E0D040C172974A"/>
          </w:pPr>
          <w:r w:rsidRPr="00425C02">
            <w:t>$0</w:t>
          </w:r>
        </w:p>
      </w:docPartBody>
    </w:docPart>
    <w:docPart>
      <w:docPartPr>
        <w:name w:val="EF9C879FBAD17743823D4AEF3DE7F245"/>
        <w:category>
          <w:name w:val="General"/>
          <w:gallery w:val="placeholder"/>
        </w:category>
        <w:types>
          <w:type w:val="bbPlcHdr"/>
        </w:types>
        <w:behaviors>
          <w:behavior w:val="content"/>
        </w:behaviors>
        <w:guid w:val="{9BCC4B8B-EFDF-D742-82FB-AC707E495C20}"/>
      </w:docPartPr>
      <w:docPartBody>
        <w:p w:rsidR="00520FF7" w:rsidRDefault="00192345">
          <w:pPr>
            <w:pStyle w:val="EF9C879FBAD17743823D4AEF3DE7F245"/>
          </w:pPr>
          <w:r w:rsidRPr="00425C02">
            <w:t>$0</w:t>
          </w:r>
        </w:p>
      </w:docPartBody>
    </w:docPart>
    <w:docPart>
      <w:docPartPr>
        <w:name w:val="9F77BF09DB9A334B9806AFA8325E13EF"/>
        <w:category>
          <w:name w:val="General"/>
          <w:gallery w:val="placeholder"/>
        </w:category>
        <w:types>
          <w:type w:val="bbPlcHdr"/>
        </w:types>
        <w:behaviors>
          <w:behavior w:val="content"/>
        </w:behaviors>
        <w:guid w:val="{F72587A1-F78D-6448-BD09-BE47C6425E4F}"/>
      </w:docPartPr>
      <w:docPartBody>
        <w:p w:rsidR="00520FF7" w:rsidRDefault="00192345">
          <w:pPr>
            <w:pStyle w:val="9F77BF09DB9A334B9806AFA8325E13EF"/>
          </w:pPr>
          <w:r w:rsidRPr="00425C02">
            <w:t>$0</w:t>
          </w:r>
        </w:p>
      </w:docPartBody>
    </w:docPart>
    <w:docPart>
      <w:docPartPr>
        <w:name w:val="7DA74408BB14FD4B8967AF3764CFC8E9"/>
        <w:category>
          <w:name w:val="General"/>
          <w:gallery w:val="placeholder"/>
        </w:category>
        <w:types>
          <w:type w:val="bbPlcHdr"/>
        </w:types>
        <w:behaviors>
          <w:behavior w:val="content"/>
        </w:behaviors>
        <w:guid w:val="{47D811BE-B4B4-8547-9BBE-2E60359D63B9}"/>
      </w:docPartPr>
      <w:docPartBody>
        <w:p w:rsidR="00520FF7" w:rsidRDefault="00192345">
          <w:pPr>
            <w:pStyle w:val="7DA74408BB14FD4B8967AF3764CFC8E9"/>
          </w:pPr>
          <w:r w:rsidRPr="00425C02">
            <w:t>$0</w:t>
          </w:r>
        </w:p>
      </w:docPartBody>
    </w:docPart>
    <w:docPart>
      <w:docPartPr>
        <w:name w:val="56CCB35181C38F48B304631FDDB91CDD"/>
        <w:category>
          <w:name w:val="General"/>
          <w:gallery w:val="placeholder"/>
        </w:category>
        <w:types>
          <w:type w:val="bbPlcHdr"/>
        </w:types>
        <w:behaviors>
          <w:behavior w:val="content"/>
        </w:behaviors>
        <w:guid w:val="{37D24753-EF3E-4846-9899-6ACB4061C0F7}"/>
      </w:docPartPr>
      <w:docPartBody>
        <w:p w:rsidR="00520FF7" w:rsidRDefault="00192345">
          <w:pPr>
            <w:pStyle w:val="56CCB35181C38F48B304631FDDB91CDD"/>
          </w:pPr>
          <w:r w:rsidRPr="00425C02">
            <w:t>$0</w:t>
          </w:r>
        </w:p>
      </w:docPartBody>
    </w:docPart>
    <w:docPart>
      <w:docPartPr>
        <w:name w:val="CA415CA0EAA68140A66AAF363414F406"/>
        <w:category>
          <w:name w:val="General"/>
          <w:gallery w:val="placeholder"/>
        </w:category>
        <w:types>
          <w:type w:val="bbPlcHdr"/>
        </w:types>
        <w:behaviors>
          <w:behavior w:val="content"/>
        </w:behaviors>
        <w:guid w:val="{4901E348-9B13-AC4F-80EE-AFEBCCB06CBA}"/>
      </w:docPartPr>
      <w:docPartBody>
        <w:p w:rsidR="00520FF7" w:rsidRDefault="00192345">
          <w:pPr>
            <w:pStyle w:val="CA415CA0EAA68140A66AAF363414F406"/>
          </w:pPr>
          <w:r w:rsidRPr="00425C02">
            <w:t>EXPENSES</w:t>
          </w:r>
        </w:p>
      </w:docPartBody>
    </w:docPart>
    <w:docPart>
      <w:docPartPr>
        <w:name w:val="4E44D58CF54D5D4488EFD5E407D9A17D"/>
        <w:category>
          <w:name w:val="General"/>
          <w:gallery w:val="placeholder"/>
        </w:category>
        <w:types>
          <w:type w:val="bbPlcHdr"/>
        </w:types>
        <w:behaviors>
          <w:behavior w:val="content"/>
        </w:behaviors>
        <w:guid w:val="{8B6FBFBB-0838-3447-B94F-7CF965DF4493}"/>
      </w:docPartPr>
      <w:docPartBody>
        <w:p w:rsidR="00520FF7" w:rsidRDefault="00192345">
          <w:pPr>
            <w:pStyle w:val="4E44D58CF54D5D4488EFD5E407D9A17D"/>
          </w:pPr>
          <w:r w:rsidRPr="00495014">
            <w:t>JAN</w:t>
          </w:r>
        </w:p>
      </w:docPartBody>
    </w:docPart>
    <w:docPart>
      <w:docPartPr>
        <w:name w:val="CCE02A1FC3245849B61C4E54CE1DDA2A"/>
        <w:category>
          <w:name w:val="General"/>
          <w:gallery w:val="placeholder"/>
        </w:category>
        <w:types>
          <w:type w:val="bbPlcHdr"/>
        </w:types>
        <w:behaviors>
          <w:behavior w:val="content"/>
        </w:behaviors>
        <w:guid w:val="{BF6F4615-EC32-B740-B4A6-909486FF7E06}"/>
      </w:docPartPr>
      <w:docPartBody>
        <w:p w:rsidR="00520FF7" w:rsidRDefault="00192345">
          <w:pPr>
            <w:pStyle w:val="CCE02A1FC3245849B61C4E54CE1DDA2A"/>
          </w:pPr>
          <w:r w:rsidRPr="00495014">
            <w:t>FEB</w:t>
          </w:r>
        </w:p>
      </w:docPartBody>
    </w:docPart>
    <w:docPart>
      <w:docPartPr>
        <w:name w:val="94593E3CD2B6C945B4F31319D1721B32"/>
        <w:category>
          <w:name w:val="General"/>
          <w:gallery w:val="placeholder"/>
        </w:category>
        <w:types>
          <w:type w:val="bbPlcHdr"/>
        </w:types>
        <w:behaviors>
          <w:behavior w:val="content"/>
        </w:behaviors>
        <w:guid w:val="{1FBB4344-BA56-6F43-90F3-AD92D132DED0}"/>
      </w:docPartPr>
      <w:docPartBody>
        <w:p w:rsidR="00520FF7" w:rsidRDefault="00192345">
          <w:pPr>
            <w:pStyle w:val="94593E3CD2B6C945B4F31319D1721B32"/>
          </w:pPr>
          <w:r w:rsidRPr="00495014">
            <w:t>MAR</w:t>
          </w:r>
        </w:p>
      </w:docPartBody>
    </w:docPart>
    <w:docPart>
      <w:docPartPr>
        <w:name w:val="C19794B747534C4C9A9787951C7B50E8"/>
        <w:category>
          <w:name w:val="General"/>
          <w:gallery w:val="placeholder"/>
        </w:category>
        <w:types>
          <w:type w:val="bbPlcHdr"/>
        </w:types>
        <w:behaviors>
          <w:behavior w:val="content"/>
        </w:behaviors>
        <w:guid w:val="{1AD3D921-1651-214D-AC84-AA8F5E8BF602}"/>
      </w:docPartPr>
      <w:docPartBody>
        <w:p w:rsidR="00520FF7" w:rsidRDefault="00192345">
          <w:pPr>
            <w:pStyle w:val="C19794B747534C4C9A9787951C7B50E8"/>
          </w:pPr>
          <w:r w:rsidRPr="00495014">
            <w:t>APR</w:t>
          </w:r>
        </w:p>
      </w:docPartBody>
    </w:docPart>
    <w:docPart>
      <w:docPartPr>
        <w:name w:val="31B305F7749EA34C8D5129C545F7D9CD"/>
        <w:category>
          <w:name w:val="General"/>
          <w:gallery w:val="placeholder"/>
        </w:category>
        <w:types>
          <w:type w:val="bbPlcHdr"/>
        </w:types>
        <w:behaviors>
          <w:behavior w:val="content"/>
        </w:behaviors>
        <w:guid w:val="{467C7612-42BE-7C40-B9A3-74D79FB29A96}"/>
      </w:docPartPr>
      <w:docPartBody>
        <w:p w:rsidR="00520FF7" w:rsidRDefault="00192345">
          <w:pPr>
            <w:pStyle w:val="31B305F7749EA34C8D5129C545F7D9CD"/>
          </w:pPr>
          <w:r w:rsidRPr="00495014">
            <w:t>MAY</w:t>
          </w:r>
        </w:p>
      </w:docPartBody>
    </w:docPart>
    <w:docPart>
      <w:docPartPr>
        <w:name w:val="0196BF68AB65314DA298741AE7542BE9"/>
        <w:category>
          <w:name w:val="General"/>
          <w:gallery w:val="placeholder"/>
        </w:category>
        <w:types>
          <w:type w:val="bbPlcHdr"/>
        </w:types>
        <w:behaviors>
          <w:behavior w:val="content"/>
        </w:behaviors>
        <w:guid w:val="{70EA6FA9-5658-6749-814B-45B42EC570C5}"/>
      </w:docPartPr>
      <w:docPartBody>
        <w:p w:rsidR="00520FF7" w:rsidRDefault="00192345">
          <w:pPr>
            <w:pStyle w:val="0196BF68AB65314DA298741AE7542BE9"/>
          </w:pPr>
          <w:r w:rsidRPr="00495014">
            <w:t>JUN</w:t>
          </w:r>
        </w:p>
      </w:docPartBody>
    </w:docPart>
    <w:docPart>
      <w:docPartPr>
        <w:name w:val="0DC3567BA802E54B9B6E43994D9C682D"/>
        <w:category>
          <w:name w:val="General"/>
          <w:gallery w:val="placeholder"/>
        </w:category>
        <w:types>
          <w:type w:val="bbPlcHdr"/>
        </w:types>
        <w:behaviors>
          <w:behavior w:val="content"/>
        </w:behaviors>
        <w:guid w:val="{94BF49A6-3CFC-2642-80EF-C466B1D3E1A2}"/>
      </w:docPartPr>
      <w:docPartBody>
        <w:p w:rsidR="00520FF7" w:rsidRDefault="00192345">
          <w:pPr>
            <w:pStyle w:val="0DC3567BA802E54B9B6E43994D9C682D"/>
          </w:pPr>
          <w:r w:rsidRPr="00495014">
            <w:t>JUL</w:t>
          </w:r>
        </w:p>
      </w:docPartBody>
    </w:docPart>
    <w:docPart>
      <w:docPartPr>
        <w:name w:val="E2386A33D6CF514B8309A5AD794B43D6"/>
        <w:category>
          <w:name w:val="General"/>
          <w:gallery w:val="placeholder"/>
        </w:category>
        <w:types>
          <w:type w:val="bbPlcHdr"/>
        </w:types>
        <w:behaviors>
          <w:behavior w:val="content"/>
        </w:behaviors>
        <w:guid w:val="{DF343055-9BA5-7643-B540-661121079D1C}"/>
      </w:docPartPr>
      <w:docPartBody>
        <w:p w:rsidR="00520FF7" w:rsidRDefault="00192345">
          <w:pPr>
            <w:pStyle w:val="E2386A33D6CF514B8309A5AD794B43D6"/>
          </w:pPr>
          <w:r w:rsidRPr="00495014">
            <w:t>AUG</w:t>
          </w:r>
        </w:p>
      </w:docPartBody>
    </w:docPart>
    <w:docPart>
      <w:docPartPr>
        <w:name w:val="EC5E311E3C9BAE4BA2CF68AA025EB3E8"/>
        <w:category>
          <w:name w:val="General"/>
          <w:gallery w:val="placeholder"/>
        </w:category>
        <w:types>
          <w:type w:val="bbPlcHdr"/>
        </w:types>
        <w:behaviors>
          <w:behavior w:val="content"/>
        </w:behaviors>
        <w:guid w:val="{4B703C12-64D2-6A41-A70F-E92D6BF3CC5F}"/>
      </w:docPartPr>
      <w:docPartBody>
        <w:p w:rsidR="00520FF7" w:rsidRDefault="00192345">
          <w:pPr>
            <w:pStyle w:val="EC5E311E3C9BAE4BA2CF68AA025EB3E8"/>
          </w:pPr>
          <w:r w:rsidRPr="00495014">
            <w:t>SEP</w:t>
          </w:r>
        </w:p>
      </w:docPartBody>
    </w:docPart>
    <w:docPart>
      <w:docPartPr>
        <w:name w:val="8743D58FD17EAD4CA6C4E4F6B3102CC6"/>
        <w:category>
          <w:name w:val="General"/>
          <w:gallery w:val="placeholder"/>
        </w:category>
        <w:types>
          <w:type w:val="bbPlcHdr"/>
        </w:types>
        <w:behaviors>
          <w:behavior w:val="content"/>
        </w:behaviors>
        <w:guid w:val="{01BF6E7A-D3A5-1046-B543-5277AF7DC80B}"/>
      </w:docPartPr>
      <w:docPartBody>
        <w:p w:rsidR="00520FF7" w:rsidRDefault="00192345">
          <w:pPr>
            <w:pStyle w:val="8743D58FD17EAD4CA6C4E4F6B3102CC6"/>
          </w:pPr>
          <w:r w:rsidRPr="00495014">
            <w:t>OCT</w:t>
          </w:r>
        </w:p>
      </w:docPartBody>
    </w:docPart>
    <w:docPart>
      <w:docPartPr>
        <w:name w:val="EF1C9E44FDBA2B419C7863B900711306"/>
        <w:category>
          <w:name w:val="General"/>
          <w:gallery w:val="placeholder"/>
        </w:category>
        <w:types>
          <w:type w:val="bbPlcHdr"/>
        </w:types>
        <w:behaviors>
          <w:behavior w:val="content"/>
        </w:behaviors>
        <w:guid w:val="{1BA1DC3F-4913-BE4F-934E-7FA7C7B0A49B}"/>
      </w:docPartPr>
      <w:docPartBody>
        <w:p w:rsidR="00520FF7" w:rsidRDefault="00192345">
          <w:pPr>
            <w:pStyle w:val="EF1C9E44FDBA2B419C7863B900711306"/>
          </w:pPr>
          <w:r w:rsidRPr="00495014">
            <w:t>NOV</w:t>
          </w:r>
        </w:p>
      </w:docPartBody>
    </w:docPart>
    <w:docPart>
      <w:docPartPr>
        <w:name w:val="F05826C835B4B04F85935495A1CFF299"/>
        <w:category>
          <w:name w:val="General"/>
          <w:gallery w:val="placeholder"/>
        </w:category>
        <w:types>
          <w:type w:val="bbPlcHdr"/>
        </w:types>
        <w:behaviors>
          <w:behavior w:val="content"/>
        </w:behaviors>
        <w:guid w:val="{49B6D4CB-572A-A341-BD21-1A0DB1D179C4}"/>
      </w:docPartPr>
      <w:docPartBody>
        <w:p w:rsidR="00520FF7" w:rsidRDefault="00192345">
          <w:pPr>
            <w:pStyle w:val="F05826C835B4B04F85935495A1CFF299"/>
          </w:pPr>
          <w:r w:rsidRPr="00495014">
            <w:t>DEC</w:t>
          </w:r>
        </w:p>
      </w:docPartBody>
    </w:docPart>
    <w:docPart>
      <w:docPartPr>
        <w:name w:val="50EE02B6417C214183245EAC78BDD1E2"/>
        <w:category>
          <w:name w:val="General"/>
          <w:gallery w:val="placeholder"/>
        </w:category>
        <w:types>
          <w:type w:val="bbPlcHdr"/>
        </w:types>
        <w:behaviors>
          <w:behavior w:val="content"/>
        </w:behaviors>
        <w:guid w:val="{9BC68DE1-3096-6848-BC5E-C6A9BDC42BCE}"/>
      </w:docPartPr>
      <w:docPartBody>
        <w:p w:rsidR="00520FF7" w:rsidRDefault="00192345">
          <w:pPr>
            <w:pStyle w:val="50EE02B6417C214183245EAC78BDD1E2"/>
          </w:pPr>
          <w:r w:rsidRPr="00495014">
            <w:t>YTD</w:t>
          </w:r>
        </w:p>
      </w:docPartBody>
    </w:docPart>
    <w:docPart>
      <w:docPartPr>
        <w:name w:val="CE42F0918A6D4F47BC4F432B23D25845"/>
        <w:category>
          <w:name w:val="General"/>
          <w:gallery w:val="placeholder"/>
        </w:category>
        <w:types>
          <w:type w:val="bbPlcHdr"/>
        </w:types>
        <w:behaviors>
          <w:behavior w:val="content"/>
        </w:behaviors>
        <w:guid w:val="{F8D5E78C-48C1-4D4F-8798-087473204EE5}"/>
      </w:docPartPr>
      <w:docPartBody>
        <w:p w:rsidR="00520FF7" w:rsidRDefault="00192345">
          <w:pPr>
            <w:pStyle w:val="CE42F0918A6D4F47BC4F432B23D25845"/>
          </w:pPr>
          <w:r w:rsidRPr="00425C02">
            <w:t>Administrative General</w:t>
          </w:r>
        </w:p>
      </w:docPartBody>
    </w:docPart>
    <w:docPart>
      <w:docPartPr>
        <w:name w:val="E22256C453352A4989BBE946CE089034"/>
        <w:category>
          <w:name w:val="General"/>
          <w:gallery w:val="placeholder"/>
        </w:category>
        <w:types>
          <w:type w:val="bbPlcHdr"/>
        </w:types>
        <w:behaviors>
          <w:behavior w:val="content"/>
        </w:behaviors>
        <w:guid w:val="{5B8114B7-AAA7-9E49-97B6-EAD79B74EC83}"/>
      </w:docPartPr>
      <w:docPartBody>
        <w:p w:rsidR="00520FF7" w:rsidRDefault="00192345">
          <w:pPr>
            <w:pStyle w:val="E22256C453352A4989BBE946CE089034"/>
          </w:pPr>
          <w:r w:rsidRPr="00425C02">
            <w:t>$0</w:t>
          </w:r>
        </w:p>
      </w:docPartBody>
    </w:docPart>
    <w:docPart>
      <w:docPartPr>
        <w:name w:val="4A184371F31A454AA4A9D1E27F77EC9F"/>
        <w:category>
          <w:name w:val="General"/>
          <w:gallery w:val="placeholder"/>
        </w:category>
        <w:types>
          <w:type w:val="bbPlcHdr"/>
        </w:types>
        <w:behaviors>
          <w:behavior w:val="content"/>
        </w:behaviors>
        <w:guid w:val="{D73EC656-B0EF-F645-8F92-3045B19FD2F2}"/>
      </w:docPartPr>
      <w:docPartBody>
        <w:p w:rsidR="00520FF7" w:rsidRDefault="00192345">
          <w:pPr>
            <w:pStyle w:val="4A184371F31A454AA4A9D1E27F77EC9F"/>
          </w:pPr>
          <w:r w:rsidRPr="00425C02">
            <w:t>Location/Office</w:t>
          </w:r>
        </w:p>
      </w:docPartBody>
    </w:docPart>
    <w:docPart>
      <w:docPartPr>
        <w:name w:val="62FC4B9DEA5E34409DBAF44DA069493C"/>
        <w:category>
          <w:name w:val="General"/>
          <w:gallery w:val="placeholder"/>
        </w:category>
        <w:types>
          <w:type w:val="bbPlcHdr"/>
        </w:types>
        <w:behaviors>
          <w:behavior w:val="content"/>
        </w:behaviors>
        <w:guid w:val="{F3CC4765-46AC-8F4F-9331-B5113D05C08F}"/>
      </w:docPartPr>
      <w:docPartBody>
        <w:p w:rsidR="00520FF7" w:rsidRDefault="00192345">
          <w:pPr>
            <w:pStyle w:val="62FC4B9DEA5E34409DBAF44DA069493C"/>
          </w:pPr>
          <w:r w:rsidRPr="00425C02">
            <w:t>$0</w:t>
          </w:r>
        </w:p>
      </w:docPartBody>
    </w:docPart>
    <w:docPart>
      <w:docPartPr>
        <w:name w:val="2566E9F55A11634997935C7DC54EF4B6"/>
        <w:category>
          <w:name w:val="General"/>
          <w:gallery w:val="placeholder"/>
        </w:category>
        <w:types>
          <w:type w:val="bbPlcHdr"/>
        </w:types>
        <w:behaviors>
          <w:behavior w:val="content"/>
        </w:behaviors>
        <w:guid w:val="{7F1FF2DD-04F0-DC42-B8F9-490438F8A397}"/>
      </w:docPartPr>
      <w:docPartBody>
        <w:p w:rsidR="00520FF7" w:rsidRDefault="00192345">
          <w:pPr>
            <w:pStyle w:val="2566E9F55A11634997935C7DC54EF4B6"/>
          </w:pPr>
          <w:r w:rsidRPr="00425C02">
            <w:t>Marketing</w:t>
          </w:r>
        </w:p>
      </w:docPartBody>
    </w:docPart>
    <w:docPart>
      <w:docPartPr>
        <w:name w:val="A8268D90F78D6A408A130EED6A2F5322"/>
        <w:category>
          <w:name w:val="General"/>
          <w:gallery w:val="placeholder"/>
        </w:category>
        <w:types>
          <w:type w:val="bbPlcHdr"/>
        </w:types>
        <w:behaviors>
          <w:behavior w:val="content"/>
        </w:behaviors>
        <w:guid w:val="{B920425A-100C-F243-B2C9-AA23639E7C13}"/>
      </w:docPartPr>
      <w:docPartBody>
        <w:p w:rsidR="00520FF7" w:rsidRDefault="00192345">
          <w:pPr>
            <w:pStyle w:val="A8268D90F78D6A408A130EED6A2F5322"/>
          </w:pPr>
          <w:r w:rsidRPr="00425C02">
            <w:t>$0</w:t>
          </w:r>
        </w:p>
      </w:docPartBody>
    </w:docPart>
    <w:docPart>
      <w:docPartPr>
        <w:name w:val="BD5B246B8F10BD498F998D7CB2E8E0C8"/>
        <w:category>
          <w:name w:val="General"/>
          <w:gallery w:val="placeholder"/>
        </w:category>
        <w:types>
          <w:type w:val="bbPlcHdr"/>
        </w:types>
        <w:behaviors>
          <w:behavior w:val="content"/>
        </w:behaviors>
        <w:guid w:val="{229FB5B5-5475-A94D-B06D-4F05800C929C}"/>
      </w:docPartPr>
      <w:docPartBody>
        <w:p w:rsidR="00520FF7" w:rsidRDefault="00192345">
          <w:pPr>
            <w:pStyle w:val="BD5B246B8F10BD498F998D7CB2E8E0C8"/>
          </w:pPr>
          <w:r w:rsidRPr="00425C02">
            <w:t>Labor</w:t>
          </w:r>
        </w:p>
      </w:docPartBody>
    </w:docPart>
    <w:docPart>
      <w:docPartPr>
        <w:name w:val="66E2B69516FA934DAEA31A0A8FC31432"/>
        <w:category>
          <w:name w:val="General"/>
          <w:gallery w:val="placeholder"/>
        </w:category>
        <w:types>
          <w:type w:val="bbPlcHdr"/>
        </w:types>
        <w:behaviors>
          <w:behavior w:val="content"/>
        </w:behaviors>
        <w:guid w:val="{11196F84-A9F0-A249-A641-32715DC37FFE}"/>
      </w:docPartPr>
      <w:docPartBody>
        <w:p w:rsidR="00520FF7" w:rsidRDefault="00192345">
          <w:pPr>
            <w:pStyle w:val="66E2B69516FA934DAEA31A0A8FC31432"/>
          </w:pPr>
          <w:r w:rsidRPr="00425C02">
            <w:t>$0</w:t>
          </w:r>
        </w:p>
      </w:docPartBody>
    </w:docPart>
    <w:docPart>
      <w:docPartPr>
        <w:name w:val="297BF1D95C68934BAD805904F30CD5D5"/>
        <w:category>
          <w:name w:val="General"/>
          <w:gallery w:val="placeholder"/>
        </w:category>
        <w:types>
          <w:type w:val="bbPlcHdr"/>
        </w:types>
        <w:behaviors>
          <w:behavior w:val="content"/>
        </w:behaviors>
        <w:guid w:val="{3E9B3E87-4583-2242-9BEB-C21CA5A917FB}"/>
      </w:docPartPr>
      <w:docPartBody>
        <w:p w:rsidR="00520FF7" w:rsidRDefault="00192345">
          <w:pPr>
            <w:pStyle w:val="297BF1D95C68934BAD805904F30CD5D5"/>
          </w:pPr>
          <w:r w:rsidRPr="00425C02">
            <w:t>Other</w:t>
          </w:r>
        </w:p>
      </w:docPartBody>
    </w:docPart>
    <w:docPart>
      <w:docPartPr>
        <w:name w:val="FC3493C8DFFAD8409A0192FF56F56E1E"/>
        <w:category>
          <w:name w:val="General"/>
          <w:gallery w:val="placeholder"/>
        </w:category>
        <w:types>
          <w:type w:val="bbPlcHdr"/>
        </w:types>
        <w:behaviors>
          <w:behavior w:val="content"/>
        </w:behaviors>
        <w:guid w:val="{61B58474-0F11-9245-9CE7-964CA53DB5B1}"/>
      </w:docPartPr>
      <w:docPartBody>
        <w:p w:rsidR="00520FF7" w:rsidRDefault="00192345">
          <w:pPr>
            <w:pStyle w:val="FC3493C8DFFAD8409A0192FF56F56E1E"/>
          </w:pPr>
          <w:r w:rsidRPr="00425C02">
            <w:t>$0</w:t>
          </w:r>
        </w:p>
      </w:docPartBody>
    </w:docPart>
    <w:docPart>
      <w:docPartPr>
        <w:name w:val="F9DBF77D996EA9438EAF4EB6A38F6E3E"/>
        <w:category>
          <w:name w:val="General"/>
          <w:gallery w:val="placeholder"/>
        </w:category>
        <w:types>
          <w:type w:val="bbPlcHdr"/>
        </w:types>
        <w:behaviors>
          <w:behavior w:val="content"/>
        </w:behaviors>
        <w:guid w:val="{512FA199-4414-6644-A878-BB2FC323FFEA}"/>
      </w:docPartPr>
      <w:docPartBody>
        <w:p w:rsidR="00520FF7" w:rsidRDefault="00192345">
          <w:pPr>
            <w:pStyle w:val="F9DBF77D996EA9438EAF4EB6A38F6E3E"/>
          </w:pPr>
          <w:r w:rsidRPr="00425C02">
            <w:t>Total Expenses</w:t>
          </w:r>
        </w:p>
      </w:docPartBody>
    </w:docPart>
    <w:docPart>
      <w:docPartPr>
        <w:name w:val="9C5931141261014197786B035531DC72"/>
        <w:category>
          <w:name w:val="General"/>
          <w:gallery w:val="placeholder"/>
        </w:category>
        <w:types>
          <w:type w:val="bbPlcHdr"/>
        </w:types>
        <w:behaviors>
          <w:behavior w:val="content"/>
        </w:behaviors>
        <w:guid w:val="{F272FAC0-B95F-BC49-ACF1-B011B8DA071D}"/>
      </w:docPartPr>
      <w:docPartBody>
        <w:p w:rsidR="00520FF7" w:rsidRDefault="00192345">
          <w:pPr>
            <w:pStyle w:val="9C5931141261014197786B035531DC72"/>
          </w:pPr>
          <w:r w:rsidRPr="00425C02">
            <w:t>$0</w:t>
          </w:r>
        </w:p>
      </w:docPartBody>
    </w:docPart>
    <w:docPart>
      <w:docPartPr>
        <w:name w:val="FFF38FD63157734FB32772E1660CBDF7"/>
        <w:category>
          <w:name w:val="General"/>
          <w:gallery w:val="placeholder"/>
        </w:category>
        <w:types>
          <w:type w:val="bbPlcHdr"/>
        </w:types>
        <w:behaviors>
          <w:behavior w:val="content"/>
        </w:behaviors>
        <w:guid w:val="{EF6065A0-253A-4E47-ACC4-17B6960D248B}"/>
      </w:docPartPr>
      <w:docPartBody>
        <w:p w:rsidR="00520FF7" w:rsidRDefault="00192345">
          <w:pPr>
            <w:pStyle w:val="FFF38FD63157734FB32772E1660CBDF7"/>
          </w:pPr>
          <w:r w:rsidRPr="00425C02">
            <w:t>Income Before Taxes</w:t>
          </w:r>
        </w:p>
      </w:docPartBody>
    </w:docPart>
    <w:docPart>
      <w:docPartPr>
        <w:name w:val="A0ACDC30C097434D8A27E42404A0B528"/>
        <w:category>
          <w:name w:val="General"/>
          <w:gallery w:val="placeholder"/>
        </w:category>
        <w:types>
          <w:type w:val="bbPlcHdr"/>
        </w:types>
        <w:behaviors>
          <w:behavior w:val="content"/>
        </w:behaviors>
        <w:guid w:val="{2ABDCF3D-1366-544A-BBCA-7EF863A8669F}"/>
      </w:docPartPr>
      <w:docPartBody>
        <w:p w:rsidR="00520FF7" w:rsidRDefault="00192345">
          <w:pPr>
            <w:pStyle w:val="A0ACDC30C097434D8A27E42404A0B528"/>
          </w:pPr>
          <w:r w:rsidRPr="00425C02">
            <w:t>$0</w:t>
          </w:r>
        </w:p>
      </w:docPartBody>
    </w:docPart>
    <w:docPart>
      <w:docPartPr>
        <w:name w:val="899EB2E297099A4A94980494C1B9B3D2"/>
        <w:category>
          <w:name w:val="General"/>
          <w:gallery w:val="placeholder"/>
        </w:category>
        <w:types>
          <w:type w:val="bbPlcHdr"/>
        </w:types>
        <w:behaviors>
          <w:behavior w:val="content"/>
        </w:behaviors>
        <w:guid w:val="{49D60D3E-6E9D-FC40-ACF8-972C0FFBC9D0}"/>
      </w:docPartPr>
      <w:docPartBody>
        <w:p w:rsidR="00520FF7" w:rsidRDefault="00192345">
          <w:pPr>
            <w:pStyle w:val="899EB2E297099A4A94980494C1B9B3D2"/>
          </w:pPr>
          <w:r w:rsidRPr="00425C02">
            <w:t>Income Tax Expense</w:t>
          </w:r>
        </w:p>
      </w:docPartBody>
    </w:docPart>
    <w:docPart>
      <w:docPartPr>
        <w:name w:val="C346535B5167044ABFF1031B6CA2DED8"/>
        <w:category>
          <w:name w:val="General"/>
          <w:gallery w:val="placeholder"/>
        </w:category>
        <w:types>
          <w:type w:val="bbPlcHdr"/>
        </w:types>
        <w:behaviors>
          <w:behavior w:val="content"/>
        </w:behaviors>
        <w:guid w:val="{877CA6CB-78F1-6541-932F-A6A9AD564E24}"/>
      </w:docPartPr>
      <w:docPartBody>
        <w:p w:rsidR="00520FF7" w:rsidRDefault="00192345">
          <w:pPr>
            <w:pStyle w:val="C346535B5167044ABFF1031B6CA2DED8"/>
          </w:pPr>
          <w:r w:rsidRPr="00425C02">
            <w:t>$0</w:t>
          </w:r>
        </w:p>
      </w:docPartBody>
    </w:docPart>
    <w:docPart>
      <w:docPartPr>
        <w:name w:val="EC2D651B1C38A5429346FD1F541C6BB7"/>
        <w:category>
          <w:name w:val="General"/>
          <w:gallery w:val="placeholder"/>
        </w:category>
        <w:types>
          <w:type w:val="bbPlcHdr"/>
        </w:types>
        <w:behaviors>
          <w:behavior w:val="content"/>
        </w:behaviors>
        <w:guid w:val="{B91DB6AA-AD29-D04B-86EC-87154390F382}"/>
      </w:docPartPr>
      <w:docPartBody>
        <w:p w:rsidR="00520FF7" w:rsidRDefault="00192345">
          <w:pPr>
            <w:pStyle w:val="EC2D651B1C38A5429346FD1F541C6BB7"/>
          </w:pPr>
          <w:r w:rsidRPr="00425C02">
            <w:t>NET INCOME</w:t>
          </w:r>
        </w:p>
      </w:docPartBody>
    </w:docPart>
    <w:docPart>
      <w:docPartPr>
        <w:name w:val="B2960161707D8646890558018C5D389E"/>
        <w:category>
          <w:name w:val="General"/>
          <w:gallery w:val="placeholder"/>
        </w:category>
        <w:types>
          <w:type w:val="bbPlcHdr"/>
        </w:types>
        <w:behaviors>
          <w:behavior w:val="content"/>
        </w:behaviors>
        <w:guid w:val="{0A04C442-B389-BC47-BD9A-17BE0F87E23E}"/>
      </w:docPartPr>
      <w:docPartBody>
        <w:p w:rsidR="00520FF7" w:rsidRDefault="00192345">
          <w:pPr>
            <w:pStyle w:val="B2960161707D8646890558018C5D389E"/>
          </w:pPr>
          <w:r w:rsidRPr="00425C02">
            <w:t>$0</w:t>
          </w:r>
        </w:p>
      </w:docPartBody>
    </w:docPart>
    <w:docPart>
      <w:docPartPr>
        <w:name w:val="8BC938FE928C0047B78783941C91F394"/>
        <w:category>
          <w:name w:val="General"/>
          <w:gallery w:val="placeholder"/>
        </w:category>
        <w:types>
          <w:type w:val="bbPlcHdr"/>
        </w:types>
        <w:behaviors>
          <w:behavior w:val="content"/>
        </w:behaviors>
        <w:guid w:val="{C0882752-309B-0E41-84D1-BF5D5DC3BB26}"/>
      </w:docPartPr>
      <w:docPartBody>
        <w:p w:rsidR="00520FF7" w:rsidRDefault="00192345">
          <w:pPr>
            <w:pStyle w:val="8BC938FE928C0047B78783941C91F394"/>
          </w:pPr>
          <w:r w:rsidRPr="00495014">
            <w:t>INSTRUCTIONS FOR GETTING STARTED ON PROFIT &amp; LOSS PROJECTIONS</w:t>
          </w:r>
        </w:p>
      </w:docPartBody>
    </w:docPart>
    <w:docPart>
      <w:docPartPr>
        <w:name w:val="E67505E58F6E3544A230A01C0F503473"/>
        <w:category>
          <w:name w:val="General"/>
          <w:gallery w:val="placeholder"/>
        </w:category>
        <w:types>
          <w:type w:val="bbPlcHdr"/>
        </w:types>
        <w:behaviors>
          <w:behavior w:val="content"/>
        </w:behaviors>
        <w:guid w:val="{1FB3705C-A6D5-8F44-9FC4-4F5C45FBE1B4}"/>
      </w:docPartPr>
      <w:docPartBody>
        <w:p w:rsidR="00520FF7" w:rsidRDefault="00192345">
          <w:pPr>
            <w:pStyle w:val="E67505E58F6E3544A230A01C0F503473"/>
          </w:pPr>
          <w:r w:rsidRPr="00495014">
            <w:t>Completing projections for Profit and Loss of a new company is a good exercise to understand and communicate when the company will begin to break-even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E7B4E52B24A4DE4A9B26B0AEF9918B70"/>
        <w:category>
          <w:name w:val="General"/>
          <w:gallery w:val="placeholder"/>
        </w:category>
        <w:types>
          <w:type w:val="bbPlcHdr"/>
        </w:types>
        <w:behaviors>
          <w:behavior w:val="content"/>
        </w:behaviors>
        <w:guid w:val="{4B0177F8-442F-6F4D-BDF8-C6A9A2EC2010}"/>
      </w:docPartPr>
      <w:docPartBody>
        <w:p w:rsidR="00520FF7" w:rsidRDefault="00192345" w:rsidP="00192345">
          <w:pPr>
            <w:pStyle w:val="E7B4E52B24A4DE4A9B26B0AEF9918B701"/>
          </w:pPr>
          <w:r w:rsidRPr="00495014">
            <w:rPr>
              <w:rStyle w:val="Strong"/>
            </w:rPr>
            <w:t>Steps for Preparation:</w:t>
          </w:r>
        </w:p>
      </w:docPartBody>
    </w:docPart>
    <w:docPart>
      <w:docPartPr>
        <w:name w:val="6C64EA111378BF4F939F2CD73B21FB6C"/>
        <w:category>
          <w:name w:val="General"/>
          <w:gallery w:val="placeholder"/>
        </w:category>
        <w:types>
          <w:type w:val="bbPlcHdr"/>
        </w:types>
        <w:behaviors>
          <w:behavior w:val="content"/>
        </w:behaviors>
        <w:guid w:val="{ABAB588D-3204-CF40-90CA-CD101CC9FA99}"/>
      </w:docPartPr>
      <w:docPartBody>
        <w:p w:rsidR="00520FF7" w:rsidRDefault="00192345" w:rsidP="00192345">
          <w:pPr>
            <w:pStyle w:val="6C64EA111378BF4F939F2CD73B21FB6C1"/>
          </w:pPr>
          <w:r w:rsidRPr="00495014">
            <w:rPr>
              <w:rStyle w:val="Strong"/>
            </w:rPr>
            <w:t>Step 1:</w:t>
          </w:r>
        </w:p>
      </w:docPartBody>
    </w:docPart>
    <w:docPart>
      <w:docPartPr>
        <w:name w:val="7B56F5B09AF7CD4E920037676C22F8AF"/>
        <w:category>
          <w:name w:val="General"/>
          <w:gallery w:val="placeholder"/>
        </w:category>
        <w:types>
          <w:type w:val="bbPlcHdr"/>
        </w:types>
        <w:behaviors>
          <w:behavior w:val="content"/>
        </w:behaviors>
        <w:guid w:val="{65F6B440-B50E-B449-AE78-33C72F68390E}"/>
      </w:docPartPr>
      <w:docPartBody>
        <w:p w:rsidR="00520FF7" w:rsidRDefault="00192345">
          <w:pPr>
            <w:pStyle w:val="7B56F5B09AF7CD4E920037676C22F8AF"/>
          </w:pPr>
          <w:r w:rsidRPr="00495014">
            <w:t>Enter your Company Name and the Date you are preparing this projection.</w:t>
          </w:r>
        </w:p>
      </w:docPartBody>
    </w:docPart>
    <w:docPart>
      <w:docPartPr>
        <w:name w:val="490F52E1E001654DA2B2EC6A86196120"/>
        <w:category>
          <w:name w:val="General"/>
          <w:gallery w:val="placeholder"/>
        </w:category>
        <w:types>
          <w:type w:val="bbPlcHdr"/>
        </w:types>
        <w:behaviors>
          <w:behavior w:val="content"/>
        </w:behaviors>
        <w:guid w:val="{2DF7692D-F8A1-8C4C-9EC7-DA885ABFCDA2}"/>
      </w:docPartPr>
      <w:docPartBody>
        <w:p w:rsidR="00520FF7" w:rsidRDefault="00192345" w:rsidP="00192345">
          <w:pPr>
            <w:pStyle w:val="490F52E1E001654DA2B2EC6A861961201"/>
          </w:pPr>
          <w:r w:rsidRPr="00495014">
            <w:rPr>
              <w:rStyle w:val="Strong"/>
            </w:rPr>
            <w:t>Step 2:</w:t>
          </w:r>
        </w:p>
      </w:docPartBody>
    </w:docPart>
    <w:docPart>
      <w:docPartPr>
        <w:name w:val="CB7CCDA138C80944A1BF7F526B298277"/>
        <w:category>
          <w:name w:val="General"/>
          <w:gallery w:val="placeholder"/>
        </w:category>
        <w:types>
          <w:type w:val="bbPlcHdr"/>
        </w:types>
        <w:behaviors>
          <w:behavior w:val="content"/>
        </w:behaviors>
        <w:guid w:val="{A5D697B2-38A4-A543-A780-02EDD3B39505}"/>
      </w:docPartPr>
      <w:docPartBody>
        <w:p w:rsidR="00520FF7" w:rsidRDefault="00192345">
          <w:pPr>
            <w:pStyle w:val="CB7CCDA138C80944A1BF7F526B298277"/>
          </w:pPr>
          <w:r w:rsidRPr="00495014">
            <w:t>Enter for each month, beginning in January or whenever your estimate starts, what you expect sales to be.  This could be for products or services or multiple products.  You can add lines to this model for additional offerings. From this you should subtract any product returns or discounts that you want to track (these should be shown as negative numbers, for instance -10). Below Net Sales, you would enter the Cost of Goods Sold.  These are the direct costs in selling a particular product, for instance the materials costs, assembly labor, or if you purchased the product and resold it, it would be the wholesale cost.</w:t>
          </w:r>
        </w:p>
      </w:docPartBody>
    </w:docPart>
    <w:docPart>
      <w:docPartPr>
        <w:name w:val="DC103C360C4E0F419154A6BF7D44DD83"/>
        <w:category>
          <w:name w:val="General"/>
          <w:gallery w:val="placeholder"/>
        </w:category>
        <w:types>
          <w:type w:val="bbPlcHdr"/>
        </w:types>
        <w:behaviors>
          <w:behavior w:val="content"/>
        </w:behaviors>
        <w:guid w:val="{A2283F6F-132C-C14F-A6A0-BA203B79D65D}"/>
      </w:docPartPr>
      <w:docPartBody>
        <w:p w:rsidR="00520FF7" w:rsidRDefault="00192345" w:rsidP="00192345">
          <w:pPr>
            <w:pStyle w:val="DC103C360C4E0F419154A6BF7D44DD831"/>
          </w:pPr>
          <w:r w:rsidRPr="00495014">
            <w:rPr>
              <w:rStyle w:val="Strong"/>
            </w:rPr>
            <w:t>Step 3:</w:t>
          </w:r>
        </w:p>
      </w:docPartBody>
    </w:docPart>
    <w:docPart>
      <w:docPartPr>
        <w:name w:val="45897F074E2C69439EB4ABFE8858EB79"/>
        <w:category>
          <w:name w:val="General"/>
          <w:gallery w:val="placeholder"/>
        </w:category>
        <w:types>
          <w:type w:val="bbPlcHdr"/>
        </w:types>
        <w:behaviors>
          <w:behavior w:val="content"/>
        </w:behaviors>
        <w:guid w:val="{40E774CB-8D18-7E4D-8F12-5DBBBEC6C6FC}"/>
      </w:docPartPr>
      <w:docPartBody>
        <w:p w:rsidR="00520FF7" w:rsidRDefault="00192345">
          <w:pPr>
            <w:pStyle w:val="45897F074E2C69439EB4ABFE8858EB79"/>
          </w:pPr>
          <w:r w:rsidRPr="00495014">
            <w:t>Enter for each month, the estimated salaries, marketing, utilities and other items you are projecting.</w:t>
          </w:r>
        </w:p>
      </w:docPartBody>
    </w:docPart>
    <w:docPart>
      <w:docPartPr>
        <w:name w:val="86E71F0559E98B4796A350D7DF8430B9"/>
        <w:category>
          <w:name w:val="General"/>
          <w:gallery w:val="placeholder"/>
        </w:category>
        <w:types>
          <w:type w:val="bbPlcHdr"/>
        </w:types>
        <w:behaviors>
          <w:behavior w:val="content"/>
        </w:behaviors>
        <w:guid w:val="{04EA9D9D-B3C4-9B47-8455-53BD1B3A32BC}"/>
      </w:docPartPr>
      <w:docPartBody>
        <w:p w:rsidR="00520FF7" w:rsidRDefault="00192345" w:rsidP="00192345">
          <w:pPr>
            <w:pStyle w:val="86E71F0559E98B4796A350D7DF8430B91"/>
          </w:pPr>
          <w:r w:rsidRPr="00495014">
            <w:rPr>
              <w:rStyle w:val="Strong"/>
            </w:rPr>
            <w:t>Step 4:</w:t>
          </w:r>
        </w:p>
      </w:docPartBody>
    </w:docPart>
    <w:docPart>
      <w:docPartPr>
        <w:name w:val="C62DC2E212CB9743B0388062AD2F7DC8"/>
        <w:category>
          <w:name w:val="General"/>
          <w:gallery w:val="placeholder"/>
        </w:category>
        <w:types>
          <w:type w:val="bbPlcHdr"/>
        </w:types>
        <w:behaviors>
          <w:behavior w:val="content"/>
        </w:behaviors>
        <w:guid w:val="{C511541C-5062-164B-9AE3-F32F6C98BF9D}"/>
      </w:docPartPr>
      <w:docPartBody>
        <w:p w:rsidR="00520FF7" w:rsidRDefault="00192345">
          <w:pPr>
            <w:pStyle w:val="C62DC2E212CB9743B0388062AD2F7DC8"/>
          </w:pPr>
          <w:r w:rsidRPr="00495014">
            <w:t>Once you have completed entering all of the costs, review the individual items and total amount to see where you might fine tune it or move something out into the future when you have more revenue coming in. The objective is to get to profitability and positive cash flow as quickly as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34EA"/>
    <w:multiLevelType w:val="multilevel"/>
    <w:tmpl w:val="5A362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F68A9"/>
    <w:multiLevelType w:val="multilevel"/>
    <w:tmpl w:val="E56E5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492526896">
    <w:abstractNumId w:val="3"/>
  </w:num>
  <w:num w:numId="2" w16cid:durableId="69236875">
    <w:abstractNumId w:val="7"/>
  </w:num>
  <w:num w:numId="3" w16cid:durableId="2000188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8043757">
    <w:abstractNumId w:val="4"/>
  </w:num>
  <w:num w:numId="5" w16cid:durableId="1461262860">
    <w:abstractNumId w:val="5"/>
  </w:num>
  <w:num w:numId="6" w16cid:durableId="248736298">
    <w:abstractNumId w:val="1"/>
  </w:num>
  <w:num w:numId="7" w16cid:durableId="319239410">
    <w:abstractNumId w:val="0"/>
  </w:num>
  <w:num w:numId="8" w16cid:durableId="443505668">
    <w:abstractNumId w:val="2"/>
  </w:num>
  <w:num w:numId="9" w16cid:durableId="1171288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4225964">
    <w:abstractNumId w:val="6"/>
  </w:num>
  <w:num w:numId="11" w16cid:durableId="10583595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F7"/>
    <w:rsid w:val="000B5DE0"/>
    <w:rsid w:val="00161924"/>
    <w:rsid w:val="00192345"/>
    <w:rsid w:val="003D6FD2"/>
    <w:rsid w:val="00520FF7"/>
    <w:rsid w:val="006F3841"/>
    <w:rsid w:val="00973507"/>
    <w:rsid w:val="00D10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6F3841"/>
    <w:pPr>
      <w:keepNext/>
      <w:keepLines/>
      <w:spacing w:after="200" w:line="264" w:lineRule="auto"/>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3D6FD2"/>
    <w:pPr>
      <w:keepNext/>
      <w:keepLines/>
      <w:spacing w:line="264" w:lineRule="auto"/>
      <w:outlineLvl w:val="2"/>
    </w:pPr>
    <w:rPr>
      <w:rFonts w:eastAsiaTheme="majorEastAsia" w:cstheme="majorBidi"/>
      <w:b/>
      <w:caps/>
      <w:color w:val="1F3763" w:themeColor="accent1" w:themeShade="7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16E111A1D21C4BAAA5DAB7DA3D5E4C">
    <w:name w:val="D916E111A1D21C4BAAA5DAB7DA3D5E4C"/>
  </w:style>
  <w:style w:type="paragraph" w:customStyle="1" w:styleId="D8B4A57A49D8444BADC340F22F3C8E7F">
    <w:name w:val="D8B4A57A49D8444BADC340F22F3C8E7F"/>
  </w:style>
  <w:style w:type="paragraph" w:customStyle="1" w:styleId="8782D83C72DBCC419E793CEC538872C8">
    <w:name w:val="8782D83C72DBCC419E793CEC538872C8"/>
  </w:style>
  <w:style w:type="paragraph" w:customStyle="1" w:styleId="Bullets">
    <w:name w:val="Bullets"/>
    <w:basedOn w:val="Normal"/>
    <w:next w:val="Normal"/>
    <w:uiPriority w:val="12"/>
    <w:qFormat/>
    <w:rsid w:val="00192345"/>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sz w:val="22"/>
      <w:szCs w:val="22"/>
    </w:rPr>
  </w:style>
  <w:style w:type="numbering" w:customStyle="1" w:styleId="BullettedList">
    <w:name w:val="BullettedList"/>
    <w:uiPriority w:val="99"/>
    <w:rsid w:val="00192345"/>
    <w:pPr>
      <w:numPr>
        <w:numId w:val="1"/>
      </w:numPr>
    </w:pPr>
  </w:style>
  <w:style w:type="paragraph" w:styleId="ListBullet2">
    <w:name w:val="List Bullet 2"/>
    <w:basedOn w:val="Normal"/>
    <w:uiPriority w:val="12"/>
    <w:qFormat/>
    <w:rsid w:val="00192345"/>
    <w:pPr>
      <w:numPr>
        <w:ilvl w:val="1"/>
        <w:numId w:val="1"/>
      </w:numPr>
      <w:spacing w:after="200" w:line="264" w:lineRule="auto"/>
    </w:pPr>
    <w:rPr>
      <w:rFonts w:eastAsiaTheme="minorHAnsi" w:cs="Times New Roman (Body CS)"/>
      <w:color w:val="000000" w:themeColor="text1"/>
      <w:sz w:val="22"/>
      <w:szCs w:val="22"/>
    </w:rPr>
  </w:style>
  <w:style w:type="paragraph" w:customStyle="1" w:styleId="1E69B23B9E827B4BA0B1C9A6E581019C">
    <w:name w:val="1E69B23B9E827B4BA0B1C9A6E581019C"/>
  </w:style>
  <w:style w:type="paragraph" w:customStyle="1" w:styleId="41C991734713E248B81909A00F1656E1">
    <w:name w:val="41C991734713E248B81909A00F1656E1"/>
  </w:style>
  <w:style w:type="paragraph" w:customStyle="1" w:styleId="Numbers">
    <w:name w:val="Numbers"/>
    <w:basedOn w:val="Normal"/>
    <w:next w:val="Normal"/>
    <w:uiPriority w:val="13"/>
    <w:qFormat/>
    <w:rsid w:val="00192345"/>
    <w:pPr>
      <w:numPr>
        <w:numId w:val="3"/>
      </w:numPr>
      <w:spacing w:after="200" w:line="264" w:lineRule="auto"/>
    </w:pPr>
    <w:rPr>
      <w:rFonts w:eastAsiaTheme="minorHAnsi" w:cs="Times New Roman (Body CS)"/>
      <w:color w:val="000000" w:themeColor="text1"/>
      <w:sz w:val="22"/>
      <w:szCs w:val="22"/>
    </w:rPr>
  </w:style>
  <w:style w:type="numbering" w:customStyle="1" w:styleId="NumberedList">
    <w:name w:val="NumberedList"/>
    <w:uiPriority w:val="99"/>
    <w:rsid w:val="00192345"/>
    <w:pPr>
      <w:numPr>
        <w:numId w:val="3"/>
      </w:numPr>
    </w:pPr>
  </w:style>
  <w:style w:type="paragraph" w:styleId="ListNumber2">
    <w:name w:val="List Number 2"/>
    <w:basedOn w:val="Normal"/>
    <w:uiPriority w:val="14"/>
    <w:unhideWhenUsed/>
    <w:qFormat/>
    <w:rsid w:val="00192345"/>
    <w:pPr>
      <w:numPr>
        <w:ilvl w:val="1"/>
        <w:numId w:val="3"/>
      </w:numPr>
      <w:spacing w:after="200" w:line="264" w:lineRule="auto"/>
    </w:pPr>
    <w:rPr>
      <w:rFonts w:eastAsiaTheme="minorHAnsi" w:cs="Times New Roman (Body CS)"/>
      <w:color w:val="000000" w:themeColor="text1"/>
      <w:sz w:val="22"/>
      <w:szCs w:val="22"/>
    </w:rPr>
  </w:style>
  <w:style w:type="paragraph" w:customStyle="1" w:styleId="F7D843393F31FE499C51BBA46E4AF397">
    <w:name w:val="F7D843393F31FE499C51BBA46E4AF397"/>
  </w:style>
  <w:style w:type="paragraph" w:customStyle="1" w:styleId="AF700BD93AF07D4D8863297A31A5EB9C">
    <w:name w:val="AF700BD93AF07D4D8863297A31A5EB9C"/>
  </w:style>
  <w:style w:type="paragraph" w:customStyle="1" w:styleId="2BC3C6704871E64088CF870DF693353F">
    <w:name w:val="2BC3C6704871E64088CF870DF693353F"/>
  </w:style>
  <w:style w:type="character" w:styleId="Strong">
    <w:name w:val="Strong"/>
    <w:basedOn w:val="DefaultParagraphFont"/>
    <w:uiPriority w:val="22"/>
    <w:qFormat/>
    <w:rsid w:val="00192345"/>
    <w:rPr>
      <w:b/>
      <w:bCs/>
      <w:color w:val="4472C4" w:themeColor="accent1"/>
    </w:rPr>
  </w:style>
  <w:style w:type="paragraph" w:customStyle="1" w:styleId="93159AAA7343A9439D6D0D480B2AD150">
    <w:name w:val="93159AAA7343A9439D6D0D480B2AD150"/>
  </w:style>
  <w:style w:type="paragraph" w:customStyle="1" w:styleId="C6C41A7F0B69BB4292FB1CDFED5623EC">
    <w:name w:val="C6C41A7F0B69BB4292FB1CDFED5623EC"/>
  </w:style>
  <w:style w:type="paragraph" w:customStyle="1" w:styleId="0D48FC1820AF9B4E98B5D856BBE22331">
    <w:name w:val="0D48FC1820AF9B4E98B5D856BBE22331"/>
  </w:style>
  <w:style w:type="paragraph" w:customStyle="1" w:styleId="31540333B9FE774BA521F0FDAFA4F80E">
    <w:name w:val="31540333B9FE774BA521F0FDAFA4F80E"/>
  </w:style>
  <w:style w:type="paragraph" w:customStyle="1" w:styleId="E8B768D0DF7737449A5803DE06A60BAE">
    <w:name w:val="E8B768D0DF7737449A5803DE06A60BAE"/>
  </w:style>
  <w:style w:type="paragraph" w:customStyle="1" w:styleId="21EE1EA7B18E52489AE56C190792FD72">
    <w:name w:val="21EE1EA7B18E52489AE56C190792FD72"/>
  </w:style>
  <w:style w:type="paragraph" w:customStyle="1" w:styleId="10DF2BF670D3C44E94A6C9357607C8DA">
    <w:name w:val="10DF2BF670D3C44E94A6C9357607C8DA"/>
  </w:style>
  <w:style w:type="paragraph" w:customStyle="1" w:styleId="E50B08D5CBD7B9488BBFAF74E818CB67">
    <w:name w:val="E50B08D5CBD7B9488BBFAF74E818CB67"/>
  </w:style>
  <w:style w:type="paragraph" w:customStyle="1" w:styleId="E8B99492BF63744683337B3A4CF320DE">
    <w:name w:val="E8B99492BF63744683337B3A4CF320DE"/>
  </w:style>
  <w:style w:type="paragraph" w:customStyle="1" w:styleId="6AD7E79D28AEA5489FCD2CEA923E4763">
    <w:name w:val="6AD7E79D28AEA5489FCD2CEA923E4763"/>
  </w:style>
  <w:style w:type="paragraph" w:customStyle="1" w:styleId="9ED2E6E4528FF74C9E065B512FBCF1B5">
    <w:name w:val="9ED2E6E4528FF74C9E065B512FBCF1B5"/>
  </w:style>
  <w:style w:type="paragraph" w:customStyle="1" w:styleId="54D42596985316488C5F9B7891D7DDDA">
    <w:name w:val="54D42596985316488C5F9B7891D7DDDA"/>
  </w:style>
  <w:style w:type="paragraph" w:customStyle="1" w:styleId="9C857A6EC7761C4D90305E938923DEA7">
    <w:name w:val="9C857A6EC7761C4D90305E938923DEA7"/>
  </w:style>
  <w:style w:type="paragraph" w:customStyle="1" w:styleId="DCC9D42C44C0D64C9FD764922EAC4DE0">
    <w:name w:val="DCC9D42C44C0D64C9FD764922EAC4DE0"/>
  </w:style>
  <w:style w:type="paragraph" w:customStyle="1" w:styleId="C78E340A9D65E9439FB4EB4ADE5BDC06">
    <w:name w:val="C78E340A9D65E9439FB4EB4ADE5BDC06"/>
  </w:style>
  <w:style w:type="paragraph" w:customStyle="1" w:styleId="BF2D26F4991D744591251899B87CDFAD">
    <w:name w:val="BF2D26F4991D744591251899B87CDFAD"/>
  </w:style>
  <w:style w:type="paragraph" w:customStyle="1" w:styleId="AD75CA8F45A7EA419F851FAE2E7A2667">
    <w:name w:val="AD75CA8F45A7EA419F851FAE2E7A2667"/>
  </w:style>
  <w:style w:type="paragraph" w:customStyle="1" w:styleId="FA6BE512A4903342B042CAC560B8AB33">
    <w:name w:val="FA6BE512A4903342B042CAC560B8AB33"/>
  </w:style>
  <w:style w:type="paragraph" w:customStyle="1" w:styleId="9870276C67907C4E8D49C83CB46E06A8">
    <w:name w:val="9870276C67907C4E8D49C83CB46E06A8"/>
  </w:style>
  <w:style w:type="paragraph" w:customStyle="1" w:styleId="D73172B432429F41AEABC963A3687A68">
    <w:name w:val="D73172B432429F41AEABC963A3687A68"/>
  </w:style>
  <w:style w:type="paragraph" w:customStyle="1" w:styleId="60C31663EF4BE24E94D38D2CE2816857">
    <w:name w:val="60C31663EF4BE24E94D38D2CE2816857"/>
  </w:style>
  <w:style w:type="paragraph" w:customStyle="1" w:styleId="E6FFDDBA09A8D34283C15DD471956C23">
    <w:name w:val="E6FFDDBA09A8D34283C15DD471956C23"/>
  </w:style>
  <w:style w:type="paragraph" w:customStyle="1" w:styleId="3B5B258493B00F4DB1C52458CB74DB77">
    <w:name w:val="3B5B258493B00F4DB1C52458CB74DB77"/>
  </w:style>
  <w:style w:type="paragraph" w:customStyle="1" w:styleId="B17B3F1CAD04FB4C8A58E6C36704E0DC">
    <w:name w:val="B17B3F1CAD04FB4C8A58E6C36704E0DC"/>
  </w:style>
  <w:style w:type="paragraph" w:customStyle="1" w:styleId="17D8C1133A29ED4B88EE6C2509EC6AF5">
    <w:name w:val="17D8C1133A29ED4B88EE6C2509EC6AF5"/>
  </w:style>
  <w:style w:type="paragraph" w:customStyle="1" w:styleId="A0859C3EFDB02343921A1900A7B92CEA">
    <w:name w:val="A0859C3EFDB02343921A1900A7B92CEA"/>
  </w:style>
  <w:style w:type="paragraph" w:customStyle="1" w:styleId="2402D85C629C9C4190E25EA81912B15F">
    <w:name w:val="2402D85C629C9C4190E25EA81912B15F"/>
  </w:style>
  <w:style w:type="paragraph" w:customStyle="1" w:styleId="53C4D0BD69FD314181A48E732A76D915">
    <w:name w:val="53C4D0BD69FD314181A48E732A76D915"/>
  </w:style>
  <w:style w:type="paragraph" w:customStyle="1" w:styleId="54BA4FDACF51F044B57052B6D31362EA">
    <w:name w:val="54BA4FDACF51F044B57052B6D31362EA"/>
  </w:style>
  <w:style w:type="paragraph" w:customStyle="1" w:styleId="CBB8D97CC9CBB744AFF69D530A1D430D">
    <w:name w:val="CBB8D97CC9CBB744AFF69D530A1D430D"/>
  </w:style>
  <w:style w:type="paragraph" w:customStyle="1" w:styleId="Graphbullet">
    <w:name w:val="Graph bullet"/>
    <w:basedOn w:val="Normal"/>
    <w:uiPriority w:val="16"/>
    <w:qFormat/>
    <w:rsid w:val="00192345"/>
    <w:pPr>
      <w:numPr>
        <w:numId w:val="4"/>
      </w:numPr>
      <w:spacing w:line="216" w:lineRule="auto"/>
      <w:ind w:left="284" w:hanging="284"/>
    </w:pPr>
    <w:rPr>
      <w:rFonts w:eastAsiaTheme="minorHAnsi"/>
      <w:color w:val="595959" w:themeColor="text1" w:themeTint="A6"/>
      <w:sz w:val="20"/>
      <w:szCs w:val="22"/>
    </w:rPr>
  </w:style>
  <w:style w:type="paragraph" w:customStyle="1" w:styleId="0FCC7D7353C8EB4DA5BC72F4C9FDF230">
    <w:name w:val="0FCC7D7353C8EB4DA5BC72F4C9FDF230"/>
  </w:style>
  <w:style w:type="paragraph" w:customStyle="1" w:styleId="41E1FDF9511A214CA5C3C01166DF3CE4">
    <w:name w:val="41E1FDF9511A214CA5C3C01166DF3CE4"/>
  </w:style>
  <w:style w:type="paragraph" w:customStyle="1" w:styleId="Graphbullet2">
    <w:name w:val="Graph bullet 2"/>
    <w:basedOn w:val="Normal"/>
    <w:uiPriority w:val="16"/>
    <w:qFormat/>
    <w:rsid w:val="00192345"/>
    <w:pPr>
      <w:numPr>
        <w:numId w:val="5"/>
      </w:numPr>
      <w:spacing w:line="216" w:lineRule="auto"/>
      <w:ind w:left="284" w:hanging="284"/>
    </w:pPr>
    <w:rPr>
      <w:rFonts w:eastAsiaTheme="minorHAnsi"/>
      <w:color w:val="595959" w:themeColor="text1" w:themeTint="A6"/>
      <w:sz w:val="20"/>
      <w:szCs w:val="22"/>
    </w:rPr>
  </w:style>
  <w:style w:type="paragraph" w:customStyle="1" w:styleId="AF226483B797CA4F8C0DBCF60B5F0EDC">
    <w:name w:val="AF226483B797CA4F8C0DBCF60B5F0EDC"/>
  </w:style>
  <w:style w:type="paragraph" w:customStyle="1" w:styleId="33BE7C50015F0248862C647CCF7EC5E7">
    <w:name w:val="33BE7C50015F0248862C647CCF7EC5E7"/>
  </w:style>
  <w:style w:type="paragraph" w:customStyle="1" w:styleId="Graphbullet3">
    <w:name w:val="Graph bullet 3"/>
    <w:basedOn w:val="Normal"/>
    <w:uiPriority w:val="16"/>
    <w:qFormat/>
    <w:rsid w:val="00192345"/>
    <w:pPr>
      <w:numPr>
        <w:numId w:val="6"/>
      </w:numPr>
      <w:spacing w:line="216" w:lineRule="auto"/>
      <w:ind w:left="284" w:hanging="284"/>
    </w:pPr>
    <w:rPr>
      <w:rFonts w:eastAsiaTheme="minorHAnsi"/>
      <w:color w:val="595959" w:themeColor="text1" w:themeTint="A6"/>
      <w:sz w:val="20"/>
      <w:szCs w:val="22"/>
    </w:rPr>
  </w:style>
  <w:style w:type="paragraph" w:customStyle="1" w:styleId="59B643D83FD30944B846765129AF06A0">
    <w:name w:val="59B643D83FD30944B846765129AF06A0"/>
  </w:style>
  <w:style w:type="paragraph" w:customStyle="1" w:styleId="0AEB999542E72E438DF4DCB88DD1C7EF">
    <w:name w:val="0AEB999542E72E438DF4DCB88DD1C7EF"/>
  </w:style>
  <w:style w:type="paragraph" w:customStyle="1" w:styleId="Graphbullet4">
    <w:name w:val="Graph bullet 4"/>
    <w:basedOn w:val="Normal"/>
    <w:uiPriority w:val="16"/>
    <w:qFormat/>
    <w:rsid w:val="00192345"/>
    <w:pPr>
      <w:numPr>
        <w:numId w:val="7"/>
      </w:numPr>
      <w:ind w:left="284" w:hanging="284"/>
    </w:pPr>
    <w:rPr>
      <w:rFonts w:eastAsiaTheme="minorHAnsi"/>
      <w:color w:val="595959" w:themeColor="text1" w:themeTint="A6"/>
      <w:sz w:val="20"/>
      <w:szCs w:val="22"/>
    </w:rPr>
  </w:style>
  <w:style w:type="paragraph" w:customStyle="1" w:styleId="162618EC3A9FDF48BB41B8141D1828B5">
    <w:name w:val="162618EC3A9FDF48BB41B8141D1828B5"/>
  </w:style>
  <w:style w:type="paragraph" w:customStyle="1" w:styleId="3D3373415003004DA678F861602D1696">
    <w:name w:val="3D3373415003004DA678F861602D1696"/>
  </w:style>
  <w:style w:type="paragraph" w:customStyle="1" w:styleId="08C50D3BC85AC149B4B01BDA8CFB9514">
    <w:name w:val="08C50D3BC85AC149B4B01BDA8CFB9514"/>
  </w:style>
  <w:style w:type="paragraph" w:customStyle="1" w:styleId="96B073D2CE9A9647B8BA1655F8480449">
    <w:name w:val="96B073D2CE9A9647B8BA1655F8480449"/>
  </w:style>
  <w:style w:type="paragraph" w:customStyle="1" w:styleId="F59B707435493144A35E2A181A3C9ECD">
    <w:name w:val="F59B707435493144A35E2A181A3C9ECD"/>
  </w:style>
  <w:style w:type="paragraph" w:customStyle="1" w:styleId="40C777E81709BE49A63C9EC01D87C8E7">
    <w:name w:val="40C777E81709BE49A63C9EC01D87C8E7"/>
  </w:style>
  <w:style w:type="paragraph" w:customStyle="1" w:styleId="B79E5C1C89865E498FD56EDEEDF56A2E">
    <w:name w:val="B79E5C1C89865E498FD56EDEEDF56A2E"/>
  </w:style>
  <w:style w:type="paragraph" w:customStyle="1" w:styleId="13781B1600F47B49B3A4905C854642BC">
    <w:name w:val="13781B1600F47B49B3A4905C854642BC"/>
  </w:style>
  <w:style w:type="paragraph" w:customStyle="1" w:styleId="82685E9410789049A3EE1304B8A59A31">
    <w:name w:val="82685E9410789049A3EE1304B8A59A31"/>
  </w:style>
  <w:style w:type="paragraph" w:customStyle="1" w:styleId="358D7A4ADE2A3D49946216310FC6AC48">
    <w:name w:val="358D7A4ADE2A3D49946216310FC6AC48"/>
  </w:style>
  <w:style w:type="paragraph" w:customStyle="1" w:styleId="E41C5C2894E51048BC465AAAD7E48EE5">
    <w:name w:val="E41C5C2894E51048BC465AAAD7E48EE5"/>
  </w:style>
  <w:style w:type="paragraph" w:customStyle="1" w:styleId="12AE88CD296F6143B946BC4C0327CE29">
    <w:name w:val="12AE88CD296F6143B946BC4C0327CE29"/>
  </w:style>
  <w:style w:type="paragraph" w:customStyle="1" w:styleId="10B66154F2F3F94EB2184793F111BF28">
    <w:name w:val="10B66154F2F3F94EB2184793F111BF28"/>
  </w:style>
  <w:style w:type="paragraph" w:customStyle="1" w:styleId="B1563D6D1742734CA6A333F41544113D">
    <w:name w:val="B1563D6D1742734CA6A333F41544113D"/>
  </w:style>
  <w:style w:type="paragraph" w:customStyle="1" w:styleId="541A13AD176C5240A2FC7429C2F69991">
    <w:name w:val="541A13AD176C5240A2FC7429C2F69991"/>
  </w:style>
  <w:style w:type="paragraph" w:customStyle="1" w:styleId="0F75F6980E1246489F5BD53138C561F9">
    <w:name w:val="0F75F6980E1246489F5BD53138C561F9"/>
  </w:style>
  <w:style w:type="paragraph" w:customStyle="1" w:styleId="D99018731F3A6746AB4E67C34F4E18FC">
    <w:name w:val="D99018731F3A6746AB4E67C34F4E18FC"/>
  </w:style>
  <w:style w:type="paragraph" w:customStyle="1" w:styleId="E43AC9669DC8E24586C178AC538DDB8B">
    <w:name w:val="E43AC9669DC8E24586C178AC538DDB8B"/>
  </w:style>
  <w:style w:type="paragraph" w:customStyle="1" w:styleId="16A684CE5C66184BB0C8883A56BF1505">
    <w:name w:val="16A684CE5C66184BB0C8883A56BF1505"/>
  </w:style>
  <w:style w:type="paragraph" w:customStyle="1" w:styleId="155EBDF1FB41D347BF87A0C9EB959821">
    <w:name w:val="155EBDF1FB41D347BF87A0C9EB959821"/>
  </w:style>
  <w:style w:type="paragraph" w:customStyle="1" w:styleId="BD669BBD667F0D458F55FFB5D7EF9A41">
    <w:name w:val="BD669BBD667F0D458F55FFB5D7EF9A41"/>
  </w:style>
  <w:style w:type="paragraph" w:customStyle="1" w:styleId="D9CE8960E1FADC419FF185561979E218">
    <w:name w:val="D9CE8960E1FADC419FF185561979E218"/>
  </w:style>
  <w:style w:type="paragraph" w:customStyle="1" w:styleId="B24E1024D3A7E5448E8CC74BC883D490">
    <w:name w:val="B24E1024D3A7E5448E8CC74BC883D490"/>
  </w:style>
  <w:style w:type="paragraph" w:customStyle="1" w:styleId="F94D76EE5FDF17499796E481DABAEC72">
    <w:name w:val="F94D76EE5FDF17499796E481DABAEC72"/>
  </w:style>
  <w:style w:type="paragraph" w:customStyle="1" w:styleId="38A94C3F29A7844A8B76DC28A6B53B53">
    <w:name w:val="38A94C3F29A7844A8B76DC28A6B53B53"/>
  </w:style>
  <w:style w:type="paragraph" w:customStyle="1" w:styleId="5CB2078AA79C914C8DF377DD131C4174">
    <w:name w:val="5CB2078AA79C914C8DF377DD131C4174"/>
  </w:style>
  <w:style w:type="paragraph" w:customStyle="1" w:styleId="F8FB6EBF3BB567498C77721510725A46">
    <w:name w:val="F8FB6EBF3BB567498C77721510725A46"/>
  </w:style>
  <w:style w:type="paragraph" w:customStyle="1" w:styleId="C28C5E76A283284DA505EF7392CC9F5F">
    <w:name w:val="C28C5E76A283284DA505EF7392CC9F5F"/>
  </w:style>
  <w:style w:type="paragraph" w:customStyle="1" w:styleId="557D975808B59046B34BF68141FAB3E3">
    <w:name w:val="557D975808B59046B34BF68141FAB3E3"/>
  </w:style>
  <w:style w:type="paragraph" w:customStyle="1" w:styleId="BB8096F1C8D84742A53B3E0D2CDFC1D8">
    <w:name w:val="BB8096F1C8D84742A53B3E0D2CDFC1D8"/>
  </w:style>
  <w:style w:type="paragraph" w:customStyle="1" w:styleId="6E4D65B025BC7646B0E891E8F7446245">
    <w:name w:val="6E4D65B025BC7646B0E891E8F7446245"/>
  </w:style>
  <w:style w:type="paragraph" w:customStyle="1" w:styleId="B4FC9E66E313B149855B4DEFCBE7829E">
    <w:name w:val="B4FC9E66E313B149855B4DEFCBE7829E"/>
  </w:style>
  <w:style w:type="paragraph" w:customStyle="1" w:styleId="E6E2765F17255A409BCF0A58C6C8F8EF">
    <w:name w:val="E6E2765F17255A409BCF0A58C6C8F8EF"/>
  </w:style>
  <w:style w:type="paragraph" w:customStyle="1" w:styleId="619DACBA8CAE374C9361347F13BEFD78">
    <w:name w:val="619DACBA8CAE374C9361347F13BEFD78"/>
  </w:style>
  <w:style w:type="paragraph" w:customStyle="1" w:styleId="725CE04484F8304B905ABDB32E5560A6">
    <w:name w:val="725CE04484F8304B905ABDB32E5560A6"/>
  </w:style>
  <w:style w:type="paragraph" w:customStyle="1" w:styleId="0E68B449C448874C8404950E75055861">
    <w:name w:val="0E68B449C448874C8404950E75055861"/>
  </w:style>
  <w:style w:type="paragraph" w:customStyle="1" w:styleId="D48A966EFCA5D54FBD28400AC2D7C028">
    <w:name w:val="D48A966EFCA5D54FBD28400AC2D7C028"/>
  </w:style>
  <w:style w:type="paragraph" w:customStyle="1" w:styleId="7AD9586546D7194397C46D9B850E95A3">
    <w:name w:val="7AD9586546D7194397C46D9B850E95A3"/>
  </w:style>
  <w:style w:type="paragraph" w:customStyle="1" w:styleId="E3DB037FD4FA4C448A365E3DCA4BA6D3">
    <w:name w:val="E3DB037FD4FA4C448A365E3DCA4BA6D3"/>
  </w:style>
  <w:style w:type="paragraph" w:customStyle="1" w:styleId="7A2D80704EE4FF46AC17A51E8464DE25">
    <w:name w:val="7A2D80704EE4FF46AC17A51E8464DE25"/>
  </w:style>
  <w:style w:type="paragraph" w:customStyle="1" w:styleId="2E91185372F58340A1F088DD65E49B90">
    <w:name w:val="2E91185372F58340A1F088DD65E49B90"/>
  </w:style>
  <w:style w:type="paragraph" w:customStyle="1" w:styleId="B992B18E5F66594DBF9A4C0FDCA7892B">
    <w:name w:val="B992B18E5F66594DBF9A4C0FDCA7892B"/>
  </w:style>
  <w:style w:type="paragraph" w:customStyle="1" w:styleId="08165F50AA300F408C54A24F2650D6D6">
    <w:name w:val="08165F50AA300F408C54A24F2650D6D6"/>
  </w:style>
  <w:style w:type="paragraph" w:customStyle="1" w:styleId="CAEE56517090EE4CB33CFEB71C08113B">
    <w:name w:val="CAEE56517090EE4CB33CFEB71C08113B"/>
  </w:style>
  <w:style w:type="paragraph" w:customStyle="1" w:styleId="F2767263C9D6B642B7ECB6D6F5DCD5F0">
    <w:name w:val="F2767263C9D6B642B7ECB6D6F5DCD5F0"/>
  </w:style>
  <w:style w:type="paragraph" w:customStyle="1" w:styleId="CA8AE2B14A1FB943B55D6DAC64E8B587">
    <w:name w:val="CA8AE2B14A1FB943B55D6DAC64E8B587"/>
  </w:style>
  <w:style w:type="paragraph" w:customStyle="1" w:styleId="D9C5F60C561A30448D748B5827FB9D0E">
    <w:name w:val="D9C5F60C561A30448D748B5827FB9D0E"/>
  </w:style>
  <w:style w:type="paragraph" w:customStyle="1" w:styleId="52E83D9AC640B84D8C8CD09C17408625">
    <w:name w:val="52E83D9AC640B84D8C8CD09C17408625"/>
  </w:style>
  <w:style w:type="paragraph" w:customStyle="1" w:styleId="5DB97D726B0325478FBC080BCDAE479A">
    <w:name w:val="5DB97D726B0325478FBC080BCDAE479A"/>
  </w:style>
  <w:style w:type="paragraph" w:customStyle="1" w:styleId="C039FA35BB92AF4997D422118A571616">
    <w:name w:val="C039FA35BB92AF4997D422118A571616"/>
  </w:style>
  <w:style w:type="paragraph" w:customStyle="1" w:styleId="BCA03DB79297BE4FB12CF5439EDF83F4">
    <w:name w:val="BCA03DB79297BE4FB12CF5439EDF83F4"/>
  </w:style>
  <w:style w:type="paragraph" w:customStyle="1" w:styleId="C45C0046D8247048BC061D76FDE49287">
    <w:name w:val="C45C0046D8247048BC061D76FDE49287"/>
  </w:style>
  <w:style w:type="paragraph" w:customStyle="1" w:styleId="88501431FAD76E46BAE2F9B24DE076FC">
    <w:name w:val="88501431FAD76E46BAE2F9B24DE076FC"/>
  </w:style>
  <w:style w:type="paragraph" w:customStyle="1" w:styleId="69927EBDB1A13549B3A63815DD96BDE8">
    <w:name w:val="69927EBDB1A13549B3A63815DD96BDE8"/>
  </w:style>
  <w:style w:type="paragraph" w:customStyle="1" w:styleId="8CAD063BB252904DB21EACA5C234E575">
    <w:name w:val="8CAD063BB252904DB21EACA5C234E575"/>
  </w:style>
  <w:style w:type="paragraph" w:customStyle="1" w:styleId="709574067F1E264686C0CB50F063212D">
    <w:name w:val="709574067F1E264686C0CB50F063212D"/>
  </w:style>
  <w:style w:type="paragraph" w:customStyle="1" w:styleId="FE6D3B2CF534D147BD87C30D721FABAA">
    <w:name w:val="FE6D3B2CF534D147BD87C30D721FABAA"/>
  </w:style>
  <w:style w:type="paragraph" w:customStyle="1" w:styleId="35A9B9B62007AE4280D60D50EB65F35A">
    <w:name w:val="35A9B9B62007AE4280D60D50EB65F35A"/>
  </w:style>
  <w:style w:type="paragraph" w:customStyle="1" w:styleId="52702D0252F84247BC8D886BF33D14F8">
    <w:name w:val="52702D0252F84247BC8D886BF33D14F8"/>
  </w:style>
  <w:style w:type="paragraph" w:customStyle="1" w:styleId="D91C23E34A526649AAFA5ADA131CB50B">
    <w:name w:val="D91C23E34A526649AAFA5ADA131CB50B"/>
  </w:style>
  <w:style w:type="paragraph" w:customStyle="1" w:styleId="866B9219EE10CC40837B42F8248F4241">
    <w:name w:val="866B9219EE10CC40837B42F8248F4241"/>
  </w:style>
  <w:style w:type="paragraph" w:customStyle="1" w:styleId="CD2B38FB6520C34F92412E6409A84A75">
    <w:name w:val="CD2B38FB6520C34F92412E6409A84A75"/>
  </w:style>
  <w:style w:type="paragraph" w:customStyle="1" w:styleId="665CC87EDE8BA14B9A4138DF9DC8A4D7">
    <w:name w:val="665CC87EDE8BA14B9A4138DF9DC8A4D7"/>
  </w:style>
  <w:style w:type="paragraph" w:customStyle="1" w:styleId="85939572A3DA8A40BB31E3633971FD89">
    <w:name w:val="85939572A3DA8A40BB31E3633971FD89"/>
  </w:style>
  <w:style w:type="paragraph" w:customStyle="1" w:styleId="83D8DAA329F9664BA1A8E9F62D425395">
    <w:name w:val="83D8DAA329F9664BA1A8E9F62D425395"/>
  </w:style>
  <w:style w:type="paragraph" w:customStyle="1" w:styleId="8045369600FE4C469C472630568EFBCA">
    <w:name w:val="8045369600FE4C469C472630568EFBCA"/>
  </w:style>
  <w:style w:type="paragraph" w:customStyle="1" w:styleId="44784446FAD04B45842F41707A293D92">
    <w:name w:val="44784446FAD04B45842F41707A293D92"/>
  </w:style>
  <w:style w:type="paragraph" w:customStyle="1" w:styleId="3EE1F449122651448BB671463C79C221">
    <w:name w:val="3EE1F449122651448BB671463C79C221"/>
  </w:style>
  <w:style w:type="paragraph" w:customStyle="1" w:styleId="29AF79062F36A9459C777A2800A88BA2">
    <w:name w:val="29AF79062F36A9459C777A2800A88BA2"/>
  </w:style>
  <w:style w:type="paragraph" w:customStyle="1" w:styleId="FE3A00A4BF1EA246A098ED2E2D99E1DB">
    <w:name w:val="FE3A00A4BF1EA246A098ED2E2D99E1DB"/>
  </w:style>
  <w:style w:type="paragraph" w:customStyle="1" w:styleId="E7FD7387DF810F4BA72FBAF288B910A5">
    <w:name w:val="E7FD7387DF810F4BA72FBAF288B910A5"/>
  </w:style>
  <w:style w:type="paragraph" w:customStyle="1" w:styleId="C32808D26720A74291BFAB5CD4ECE569">
    <w:name w:val="C32808D26720A74291BFAB5CD4ECE569"/>
  </w:style>
  <w:style w:type="paragraph" w:customStyle="1" w:styleId="7269303EDD0CC7418D2F933C64DF3577">
    <w:name w:val="7269303EDD0CC7418D2F933C64DF3577"/>
  </w:style>
  <w:style w:type="paragraph" w:customStyle="1" w:styleId="0651082CE6FE9549A7B7F314F7906C66">
    <w:name w:val="0651082CE6FE9549A7B7F314F7906C66"/>
  </w:style>
  <w:style w:type="paragraph" w:customStyle="1" w:styleId="79FC7C365BD3F0498BC3AFB4CB597E18">
    <w:name w:val="79FC7C365BD3F0498BC3AFB4CB597E18"/>
  </w:style>
  <w:style w:type="paragraph" w:customStyle="1" w:styleId="45980F0C3471AB4FAECE700B3B5E361D">
    <w:name w:val="45980F0C3471AB4FAECE700B3B5E361D"/>
  </w:style>
  <w:style w:type="paragraph" w:customStyle="1" w:styleId="C50E7D2A95B8E14FBB5F976AFDFC3891">
    <w:name w:val="C50E7D2A95B8E14FBB5F976AFDFC3891"/>
  </w:style>
  <w:style w:type="paragraph" w:customStyle="1" w:styleId="DDB737658C53D740855DB7DB6C16C4FE">
    <w:name w:val="DDB737658C53D740855DB7DB6C16C4FE"/>
  </w:style>
  <w:style w:type="paragraph" w:customStyle="1" w:styleId="36D1D7512717F740975E86D598084D71">
    <w:name w:val="36D1D7512717F740975E86D598084D71"/>
  </w:style>
  <w:style w:type="paragraph" w:customStyle="1" w:styleId="ECCC1AD36B9F37409AD966C00A6FA345">
    <w:name w:val="ECCC1AD36B9F37409AD966C00A6FA345"/>
  </w:style>
  <w:style w:type="paragraph" w:customStyle="1" w:styleId="8D00ABEFF702794D8A7EFA05A52256E1">
    <w:name w:val="8D00ABEFF702794D8A7EFA05A52256E1"/>
  </w:style>
  <w:style w:type="paragraph" w:customStyle="1" w:styleId="3A3D08DFEC58DA4AB49067BF5F9D57E0">
    <w:name w:val="3A3D08DFEC58DA4AB49067BF5F9D57E0"/>
  </w:style>
  <w:style w:type="paragraph" w:customStyle="1" w:styleId="CD9C41868DA1284DA830C18FFFC6A849">
    <w:name w:val="CD9C41868DA1284DA830C18FFFC6A849"/>
  </w:style>
  <w:style w:type="paragraph" w:customStyle="1" w:styleId="285827C5DF314D4E878BAA0D4610FFFC">
    <w:name w:val="285827C5DF314D4E878BAA0D4610FFFC"/>
  </w:style>
  <w:style w:type="paragraph" w:customStyle="1" w:styleId="37D11401B533864D98F65BF981BDB02A">
    <w:name w:val="37D11401B533864D98F65BF981BDB02A"/>
  </w:style>
  <w:style w:type="paragraph" w:customStyle="1" w:styleId="2243EB670501504C91D0CB7E0BFECA79">
    <w:name w:val="2243EB670501504C91D0CB7E0BFECA79"/>
  </w:style>
  <w:style w:type="paragraph" w:customStyle="1" w:styleId="A39A5497EDEBA14F9038E9075E31FAB2">
    <w:name w:val="A39A5497EDEBA14F9038E9075E31FAB2"/>
  </w:style>
  <w:style w:type="paragraph" w:customStyle="1" w:styleId="01D84C884A235746964DD4F80B293A4A">
    <w:name w:val="01D84C884A235746964DD4F80B293A4A"/>
  </w:style>
  <w:style w:type="paragraph" w:customStyle="1" w:styleId="897A7D4E97F5594292A71F18D50C8812">
    <w:name w:val="897A7D4E97F5594292A71F18D50C8812"/>
  </w:style>
  <w:style w:type="paragraph" w:customStyle="1" w:styleId="CF360E26EF9FA64295132BF000128541">
    <w:name w:val="CF360E26EF9FA64295132BF000128541"/>
  </w:style>
  <w:style w:type="paragraph" w:customStyle="1" w:styleId="8BC075C34D107E43995C3410865BD3CA">
    <w:name w:val="8BC075C34D107E43995C3410865BD3CA"/>
  </w:style>
  <w:style w:type="paragraph" w:customStyle="1" w:styleId="D710C39A7551C549943EB3037BE3EE0B">
    <w:name w:val="D710C39A7551C549943EB3037BE3EE0B"/>
  </w:style>
  <w:style w:type="paragraph" w:customStyle="1" w:styleId="80B236CE0A5ED645972A14D8AAAF1ECC">
    <w:name w:val="80B236CE0A5ED645972A14D8AAAF1ECC"/>
  </w:style>
  <w:style w:type="paragraph" w:customStyle="1" w:styleId="2C4BFA6076089E4DB3E32EAB70897689">
    <w:name w:val="2C4BFA6076089E4DB3E32EAB70897689"/>
  </w:style>
  <w:style w:type="paragraph" w:customStyle="1" w:styleId="B7FE43931C9D464CB8877CAED9F63E7B">
    <w:name w:val="B7FE43931C9D464CB8877CAED9F63E7B"/>
  </w:style>
  <w:style w:type="paragraph" w:customStyle="1" w:styleId="9744EB0062036146A7A6499380C1F190">
    <w:name w:val="9744EB0062036146A7A6499380C1F190"/>
  </w:style>
  <w:style w:type="paragraph" w:customStyle="1" w:styleId="C1EC2823F1567942B8460CFB4615BF1B">
    <w:name w:val="C1EC2823F1567942B8460CFB4615BF1B"/>
  </w:style>
  <w:style w:type="paragraph" w:customStyle="1" w:styleId="B3B1EE078A1E204789213E44461BB243">
    <w:name w:val="B3B1EE078A1E204789213E44461BB243"/>
  </w:style>
  <w:style w:type="paragraph" w:customStyle="1" w:styleId="DC3513ACF7204045ACE57474A9AC2E1A">
    <w:name w:val="DC3513ACF7204045ACE57474A9AC2E1A"/>
  </w:style>
  <w:style w:type="paragraph" w:customStyle="1" w:styleId="41AEAB5FA0FBBC4796331779B08F2C96">
    <w:name w:val="41AEAB5FA0FBBC4796331779B08F2C96"/>
  </w:style>
  <w:style w:type="paragraph" w:customStyle="1" w:styleId="96E73C85C2F4E84B83BA6723D362C6CC">
    <w:name w:val="96E73C85C2F4E84B83BA6723D362C6CC"/>
  </w:style>
  <w:style w:type="paragraph" w:customStyle="1" w:styleId="AD7B5BB6CF3EF0459734A67B505AB9EF">
    <w:name w:val="AD7B5BB6CF3EF0459734A67B505AB9EF"/>
  </w:style>
  <w:style w:type="paragraph" w:customStyle="1" w:styleId="6819A63469C79846A621868D2D7AFC92">
    <w:name w:val="6819A63469C79846A621868D2D7AFC92"/>
  </w:style>
  <w:style w:type="paragraph" w:customStyle="1" w:styleId="A3786D2034E08F4D99A69A973B42E830">
    <w:name w:val="A3786D2034E08F4D99A69A973B42E830"/>
  </w:style>
  <w:style w:type="paragraph" w:customStyle="1" w:styleId="595F48FBC689B3499A647C790D574E79">
    <w:name w:val="595F48FBC689B3499A647C790D574E79"/>
  </w:style>
  <w:style w:type="paragraph" w:customStyle="1" w:styleId="7D4FC3E8FFF2DF4B91D9857F09B171DB">
    <w:name w:val="7D4FC3E8FFF2DF4B91D9857F09B171DB"/>
  </w:style>
  <w:style w:type="paragraph" w:customStyle="1" w:styleId="331515608C1F59478AC5F0D32CD88071">
    <w:name w:val="331515608C1F59478AC5F0D32CD88071"/>
  </w:style>
  <w:style w:type="paragraph" w:customStyle="1" w:styleId="2BC3CF843679804384D0D2F063581900">
    <w:name w:val="2BC3CF843679804384D0D2F063581900"/>
  </w:style>
  <w:style w:type="paragraph" w:customStyle="1" w:styleId="7BD400726A6E704EB8D36621CB3A1673">
    <w:name w:val="7BD400726A6E704EB8D36621CB3A1673"/>
  </w:style>
  <w:style w:type="paragraph" w:customStyle="1" w:styleId="0D4A1ABCDF18924AAC592B736958189A">
    <w:name w:val="0D4A1ABCDF18924AAC592B736958189A"/>
  </w:style>
  <w:style w:type="paragraph" w:customStyle="1" w:styleId="E81E2725D7C65341A2EEDA27DAD6B725">
    <w:name w:val="E81E2725D7C65341A2EEDA27DAD6B725"/>
  </w:style>
  <w:style w:type="paragraph" w:customStyle="1" w:styleId="7E8BF54BEFF8D646A675E2FC21CCF724">
    <w:name w:val="7E8BF54BEFF8D646A675E2FC21CCF724"/>
  </w:style>
  <w:style w:type="paragraph" w:customStyle="1" w:styleId="388B863772942444BD891320C198CFBD">
    <w:name w:val="388B863772942444BD891320C198CFBD"/>
  </w:style>
  <w:style w:type="paragraph" w:customStyle="1" w:styleId="2B125323DA90F3439438829E3607860E">
    <w:name w:val="2B125323DA90F3439438829E3607860E"/>
  </w:style>
  <w:style w:type="paragraph" w:customStyle="1" w:styleId="7E0A1191C84BC6408AA48EC27084EB38">
    <w:name w:val="7E0A1191C84BC6408AA48EC27084EB38"/>
  </w:style>
  <w:style w:type="paragraph" w:customStyle="1" w:styleId="B792EEDF555AEC448C059994A27D5B8A">
    <w:name w:val="B792EEDF555AEC448C059994A27D5B8A"/>
  </w:style>
  <w:style w:type="paragraph" w:customStyle="1" w:styleId="3CF35A734BB32842A09E2FE7E4903446">
    <w:name w:val="3CF35A734BB32842A09E2FE7E4903446"/>
  </w:style>
  <w:style w:type="paragraph" w:customStyle="1" w:styleId="310EA922B6DE244483C3D8A30131E259">
    <w:name w:val="310EA922B6DE244483C3D8A30131E259"/>
  </w:style>
  <w:style w:type="paragraph" w:customStyle="1" w:styleId="4A1728968E2EC84F8951F8A808C8FDC7">
    <w:name w:val="4A1728968E2EC84F8951F8A808C8FDC7"/>
  </w:style>
  <w:style w:type="paragraph" w:customStyle="1" w:styleId="EF63D0E252F4FD43BEC8C06CB95CA6D7">
    <w:name w:val="EF63D0E252F4FD43BEC8C06CB95CA6D7"/>
  </w:style>
  <w:style w:type="paragraph" w:customStyle="1" w:styleId="8AE03DDEFA4EFB4880029043AF08928F">
    <w:name w:val="8AE03DDEFA4EFB4880029043AF08928F"/>
  </w:style>
  <w:style w:type="paragraph" w:customStyle="1" w:styleId="833CB0E48DCA9143A72DD3C1F56F9E66">
    <w:name w:val="833CB0E48DCA9143A72DD3C1F56F9E66"/>
  </w:style>
  <w:style w:type="paragraph" w:customStyle="1" w:styleId="2ED54ABA5C74AF49A807E71DF5C950E9">
    <w:name w:val="2ED54ABA5C74AF49A807E71DF5C950E9"/>
  </w:style>
  <w:style w:type="paragraph" w:customStyle="1" w:styleId="8BD591FE0956B64387B1855714DCEC22">
    <w:name w:val="8BD591FE0956B64387B1855714DCEC22"/>
  </w:style>
  <w:style w:type="paragraph" w:customStyle="1" w:styleId="0263ACFB53EB124A89094A458C78E2BB">
    <w:name w:val="0263ACFB53EB124A89094A458C78E2BB"/>
  </w:style>
  <w:style w:type="paragraph" w:customStyle="1" w:styleId="7696B93C5EDBB848B7FEB90D1EFECAA0">
    <w:name w:val="7696B93C5EDBB848B7FEB90D1EFECAA0"/>
  </w:style>
  <w:style w:type="paragraph" w:customStyle="1" w:styleId="878097DCEE445644B45D966F620C5683">
    <w:name w:val="878097DCEE445644B45D966F620C5683"/>
  </w:style>
  <w:style w:type="paragraph" w:customStyle="1" w:styleId="946330F08072174A809D5D7C50DF28A4">
    <w:name w:val="946330F08072174A809D5D7C50DF28A4"/>
  </w:style>
  <w:style w:type="paragraph" w:customStyle="1" w:styleId="575DFD90233FAC419646CC387B2EBE9E">
    <w:name w:val="575DFD90233FAC419646CC387B2EBE9E"/>
  </w:style>
  <w:style w:type="paragraph" w:customStyle="1" w:styleId="11E1464F608D5045B9D060F7924EF388">
    <w:name w:val="11E1464F608D5045B9D060F7924EF388"/>
  </w:style>
  <w:style w:type="paragraph" w:customStyle="1" w:styleId="65CA253165D84A45823905ABEA8E4F76">
    <w:name w:val="65CA253165D84A45823905ABEA8E4F76"/>
  </w:style>
  <w:style w:type="paragraph" w:customStyle="1" w:styleId="E40E168D646452469B83A68F52A02CBB">
    <w:name w:val="E40E168D646452469B83A68F52A02CBB"/>
  </w:style>
  <w:style w:type="paragraph" w:customStyle="1" w:styleId="02DBAB9C14FA6742B37809FF5AE24E81">
    <w:name w:val="02DBAB9C14FA6742B37809FF5AE24E81"/>
  </w:style>
  <w:style w:type="paragraph" w:customStyle="1" w:styleId="89F4C8E923C31C4DA72C95D78409B044">
    <w:name w:val="89F4C8E923C31C4DA72C95D78409B044"/>
  </w:style>
  <w:style w:type="paragraph" w:customStyle="1" w:styleId="1F7B975AFAC25C498A6F2C0C769E59C2">
    <w:name w:val="1F7B975AFAC25C498A6F2C0C769E59C2"/>
  </w:style>
  <w:style w:type="paragraph" w:customStyle="1" w:styleId="DCC22552224147469F63B7DC23953A31">
    <w:name w:val="DCC22552224147469F63B7DC23953A31"/>
  </w:style>
  <w:style w:type="paragraph" w:customStyle="1" w:styleId="93FED5C20346AF40A5EBC0AF55F6FEEA">
    <w:name w:val="93FED5C20346AF40A5EBC0AF55F6FEEA"/>
  </w:style>
  <w:style w:type="paragraph" w:customStyle="1" w:styleId="BBF7E826817E3043A9C5A334925E0693">
    <w:name w:val="BBF7E826817E3043A9C5A334925E0693"/>
  </w:style>
  <w:style w:type="paragraph" w:customStyle="1" w:styleId="4025AA9B0EFE754480DD02E598485860">
    <w:name w:val="4025AA9B0EFE754480DD02E598485860"/>
  </w:style>
  <w:style w:type="paragraph" w:customStyle="1" w:styleId="3F3607771A104345B3F706B7D03AF507">
    <w:name w:val="3F3607771A104345B3F706B7D03AF507"/>
  </w:style>
  <w:style w:type="paragraph" w:customStyle="1" w:styleId="AA6C0B38FDB86A40B42EFE062AF2EDAD">
    <w:name w:val="AA6C0B38FDB86A40B42EFE062AF2EDAD"/>
  </w:style>
  <w:style w:type="paragraph" w:customStyle="1" w:styleId="1E9A0B39DD4C224CA592CCCC631618F5">
    <w:name w:val="1E9A0B39DD4C224CA592CCCC631618F5"/>
  </w:style>
  <w:style w:type="paragraph" w:customStyle="1" w:styleId="56B92162BB9FB64A807D7D8A023995DE">
    <w:name w:val="56B92162BB9FB64A807D7D8A023995DE"/>
  </w:style>
  <w:style w:type="paragraph" w:customStyle="1" w:styleId="6F201ACCC4EAB14DBF89E42C5ACBC79C">
    <w:name w:val="6F201ACCC4EAB14DBF89E42C5ACBC79C"/>
  </w:style>
  <w:style w:type="paragraph" w:customStyle="1" w:styleId="6127C7FD1C753441A347635679652A2B">
    <w:name w:val="6127C7FD1C753441A347635679652A2B"/>
  </w:style>
  <w:style w:type="paragraph" w:customStyle="1" w:styleId="0BF00F24538E0F4787824B69C620C751">
    <w:name w:val="0BF00F24538E0F4787824B69C620C751"/>
  </w:style>
  <w:style w:type="paragraph" w:customStyle="1" w:styleId="D6F10EAB0959D34D972EED0FD44F2DE7">
    <w:name w:val="D6F10EAB0959D34D972EED0FD44F2DE7"/>
  </w:style>
  <w:style w:type="paragraph" w:customStyle="1" w:styleId="5FB0C31E8198AB41B63E41F47C103B49">
    <w:name w:val="5FB0C31E8198AB41B63E41F47C103B49"/>
  </w:style>
  <w:style w:type="paragraph" w:customStyle="1" w:styleId="C4C86CDDAB86B6449024D50E53D76858">
    <w:name w:val="C4C86CDDAB86B6449024D50E53D76858"/>
  </w:style>
  <w:style w:type="paragraph" w:customStyle="1" w:styleId="B3DB584A8E6C434DB7AF20C8619265B6">
    <w:name w:val="B3DB584A8E6C434DB7AF20C8619265B6"/>
  </w:style>
  <w:style w:type="paragraph" w:customStyle="1" w:styleId="CBA4FCCC53A45D48B1EF76E6A51CEA31">
    <w:name w:val="CBA4FCCC53A45D48B1EF76E6A51CEA31"/>
  </w:style>
  <w:style w:type="paragraph" w:customStyle="1" w:styleId="730D9630505A4845B68236E8628D2EEE">
    <w:name w:val="730D9630505A4845B68236E8628D2EEE"/>
  </w:style>
  <w:style w:type="paragraph" w:customStyle="1" w:styleId="4D8FC77751F5BB49B5582AFBFB0315B9">
    <w:name w:val="4D8FC77751F5BB49B5582AFBFB0315B9"/>
  </w:style>
  <w:style w:type="paragraph" w:customStyle="1" w:styleId="CC6C97C11619BE46B19976BAC428D265">
    <w:name w:val="CC6C97C11619BE46B19976BAC428D265"/>
  </w:style>
  <w:style w:type="paragraph" w:customStyle="1" w:styleId="17C0D402A9A76F488C1CD996B3AA2473">
    <w:name w:val="17C0D402A9A76F488C1CD996B3AA2473"/>
  </w:style>
  <w:style w:type="paragraph" w:customStyle="1" w:styleId="CF6FB75E8D0A1641A9291FA671BCDF40">
    <w:name w:val="CF6FB75E8D0A1641A9291FA671BCDF40"/>
  </w:style>
  <w:style w:type="paragraph" w:customStyle="1" w:styleId="83CC367FA2B31847AFD7749AD0AB0960">
    <w:name w:val="83CC367FA2B31847AFD7749AD0AB0960"/>
  </w:style>
  <w:style w:type="paragraph" w:customStyle="1" w:styleId="3F7681C88FC1034FBD86EE38D672A81B">
    <w:name w:val="3F7681C88FC1034FBD86EE38D672A81B"/>
  </w:style>
  <w:style w:type="paragraph" w:customStyle="1" w:styleId="3F69404C2E7CC843AB9B891BF628705E">
    <w:name w:val="3F69404C2E7CC843AB9B891BF628705E"/>
  </w:style>
  <w:style w:type="paragraph" w:customStyle="1" w:styleId="266E96923D7DA847A95864095940A5D6">
    <w:name w:val="266E96923D7DA847A95864095940A5D6"/>
  </w:style>
  <w:style w:type="paragraph" w:customStyle="1" w:styleId="5F0ACB411599F147A043342C7B2969EB">
    <w:name w:val="5F0ACB411599F147A043342C7B2969EB"/>
  </w:style>
  <w:style w:type="paragraph" w:customStyle="1" w:styleId="84BF454918659A48B541D144F494950A">
    <w:name w:val="84BF454918659A48B541D144F494950A"/>
  </w:style>
  <w:style w:type="paragraph" w:customStyle="1" w:styleId="323C0E8B69C78540A36E544768C04968">
    <w:name w:val="323C0E8B69C78540A36E544768C04968"/>
  </w:style>
  <w:style w:type="paragraph" w:customStyle="1" w:styleId="4690E99E794E884CAD383A28061688B2">
    <w:name w:val="4690E99E794E884CAD383A28061688B2"/>
  </w:style>
  <w:style w:type="paragraph" w:customStyle="1" w:styleId="9FD4042050CDE44FA6BF1FE69FCD8286">
    <w:name w:val="9FD4042050CDE44FA6BF1FE69FCD8286"/>
  </w:style>
  <w:style w:type="paragraph" w:customStyle="1" w:styleId="AEB2F38C72C3D243B402F4BD6433504B">
    <w:name w:val="AEB2F38C72C3D243B402F4BD6433504B"/>
  </w:style>
  <w:style w:type="paragraph" w:customStyle="1" w:styleId="E076A4824A9BB141A9041E4CF684E7B6">
    <w:name w:val="E076A4824A9BB141A9041E4CF684E7B6"/>
  </w:style>
  <w:style w:type="paragraph" w:customStyle="1" w:styleId="36A97043AD5A9440BCF31A14700D4C7C">
    <w:name w:val="36A97043AD5A9440BCF31A14700D4C7C"/>
  </w:style>
  <w:style w:type="paragraph" w:customStyle="1" w:styleId="89630D7082A8494AA6D14B2CCD082FB4">
    <w:name w:val="89630D7082A8494AA6D14B2CCD082FB4"/>
  </w:style>
  <w:style w:type="paragraph" w:customStyle="1" w:styleId="AFA7C212635E1E448255E1B45F4C9082">
    <w:name w:val="AFA7C212635E1E448255E1B45F4C9082"/>
  </w:style>
  <w:style w:type="paragraph" w:customStyle="1" w:styleId="98EC9476B5BD48458933FC94681DC901">
    <w:name w:val="98EC9476B5BD48458933FC94681DC901"/>
  </w:style>
  <w:style w:type="paragraph" w:customStyle="1" w:styleId="64262429EA7EEF4FB030FF548D13B30E">
    <w:name w:val="64262429EA7EEF4FB030FF548D13B30E"/>
  </w:style>
  <w:style w:type="paragraph" w:customStyle="1" w:styleId="21F669884CFC3146AAC303564ADFCF47">
    <w:name w:val="21F669884CFC3146AAC303564ADFCF47"/>
  </w:style>
  <w:style w:type="paragraph" w:customStyle="1" w:styleId="B91E80BFB6000940B70CD425FBE3FAD1">
    <w:name w:val="B91E80BFB6000940B70CD425FBE3FAD1"/>
  </w:style>
  <w:style w:type="paragraph" w:customStyle="1" w:styleId="5C95AF13E62B8C41A0CDC9333A781428">
    <w:name w:val="5C95AF13E62B8C41A0CDC9333A781428"/>
  </w:style>
  <w:style w:type="paragraph" w:customStyle="1" w:styleId="C794BC754A0A7649875048760187B923">
    <w:name w:val="C794BC754A0A7649875048760187B923"/>
  </w:style>
  <w:style w:type="paragraph" w:customStyle="1" w:styleId="F8FC04FF009D394DB45CC41049F353D0">
    <w:name w:val="F8FC04FF009D394DB45CC41049F353D0"/>
  </w:style>
  <w:style w:type="paragraph" w:customStyle="1" w:styleId="F946AAD873DB8B4AB4388BD3437878F0">
    <w:name w:val="F946AAD873DB8B4AB4388BD3437878F0"/>
  </w:style>
  <w:style w:type="paragraph" w:customStyle="1" w:styleId="75A30EDC00018B4BAB23219C4E232580">
    <w:name w:val="75A30EDC00018B4BAB23219C4E232580"/>
  </w:style>
  <w:style w:type="paragraph" w:customStyle="1" w:styleId="ACD8B61E5081EA4B9062F2EAFBA4006C">
    <w:name w:val="ACD8B61E5081EA4B9062F2EAFBA4006C"/>
  </w:style>
  <w:style w:type="paragraph" w:customStyle="1" w:styleId="3A43A9E14C72C0439FD32740AE7208A7">
    <w:name w:val="3A43A9E14C72C0439FD32740AE7208A7"/>
  </w:style>
  <w:style w:type="paragraph" w:customStyle="1" w:styleId="3591D9C257E2CB4DB35CF4482DE99D11">
    <w:name w:val="3591D9C257E2CB4DB35CF4482DE99D11"/>
  </w:style>
  <w:style w:type="paragraph" w:customStyle="1" w:styleId="FE2747DCCDF8864086348C21ADA67C17">
    <w:name w:val="FE2747DCCDF8864086348C21ADA67C17"/>
  </w:style>
  <w:style w:type="paragraph" w:customStyle="1" w:styleId="75B52143D9B03F45AE620F0ADE7A6AED">
    <w:name w:val="75B52143D9B03F45AE620F0ADE7A6AED"/>
  </w:style>
  <w:style w:type="paragraph" w:customStyle="1" w:styleId="55F0C4467AE1F44F95F934198BB83B10">
    <w:name w:val="55F0C4467AE1F44F95F934198BB83B10"/>
  </w:style>
  <w:style w:type="paragraph" w:customStyle="1" w:styleId="3F066C7C3866AB4189D630A7C18E0BC3">
    <w:name w:val="3F066C7C3866AB4189D630A7C18E0BC3"/>
  </w:style>
  <w:style w:type="paragraph" w:customStyle="1" w:styleId="7367D29FF35E924693E3933AF30F5744">
    <w:name w:val="7367D29FF35E924693E3933AF30F5744"/>
  </w:style>
  <w:style w:type="paragraph" w:customStyle="1" w:styleId="09E162871AEA4C4C847F95FFFBD503F4">
    <w:name w:val="09E162871AEA4C4C847F95FFFBD503F4"/>
  </w:style>
  <w:style w:type="paragraph" w:customStyle="1" w:styleId="32FAAFCD4D4DF843A439AD56E75C62BF">
    <w:name w:val="32FAAFCD4D4DF843A439AD56E75C62BF"/>
  </w:style>
  <w:style w:type="paragraph" w:customStyle="1" w:styleId="556BADFC004ACB469BED2D2C34BDF30D">
    <w:name w:val="556BADFC004ACB469BED2D2C34BDF30D"/>
  </w:style>
  <w:style w:type="paragraph" w:customStyle="1" w:styleId="FB2F2C716A92AF48AC8125C6BC58964B">
    <w:name w:val="FB2F2C716A92AF48AC8125C6BC58964B"/>
  </w:style>
  <w:style w:type="paragraph" w:customStyle="1" w:styleId="A4D6AEFB716D514CB193C7FAA478E4B8">
    <w:name w:val="A4D6AEFB716D514CB193C7FAA478E4B8"/>
  </w:style>
  <w:style w:type="paragraph" w:customStyle="1" w:styleId="3FB2C003CEEFB84DB8B46BC43188DBF9">
    <w:name w:val="3FB2C003CEEFB84DB8B46BC43188DBF9"/>
  </w:style>
  <w:style w:type="paragraph" w:customStyle="1" w:styleId="5DCD5F4BFD257B4888E2F60C20F3D00A">
    <w:name w:val="5DCD5F4BFD257B4888E2F60C20F3D00A"/>
  </w:style>
  <w:style w:type="paragraph" w:customStyle="1" w:styleId="0D439E25784A11438751B5DBD15A7B70">
    <w:name w:val="0D439E25784A11438751B5DBD15A7B70"/>
  </w:style>
  <w:style w:type="paragraph" w:customStyle="1" w:styleId="5C9F9F18FE1E234B997CFBEB6A50E9C1">
    <w:name w:val="5C9F9F18FE1E234B997CFBEB6A50E9C1"/>
  </w:style>
  <w:style w:type="paragraph" w:customStyle="1" w:styleId="49C40D7332F10F40B40B0EA7E770A4DD">
    <w:name w:val="49C40D7332F10F40B40B0EA7E770A4DD"/>
  </w:style>
  <w:style w:type="paragraph" w:customStyle="1" w:styleId="EDFB6D382F291A47A7236AB7B36C1D3C">
    <w:name w:val="EDFB6D382F291A47A7236AB7B36C1D3C"/>
  </w:style>
  <w:style w:type="paragraph" w:customStyle="1" w:styleId="F4D70E54E866E644BC77A5737DA61666">
    <w:name w:val="F4D70E54E866E644BC77A5737DA61666"/>
  </w:style>
  <w:style w:type="paragraph" w:customStyle="1" w:styleId="3F4FA01FCF22544F9A92992BC17EC769">
    <w:name w:val="3F4FA01FCF22544F9A92992BC17EC769"/>
  </w:style>
  <w:style w:type="paragraph" w:customStyle="1" w:styleId="7F9A569C8AE6074990A437D61C5AD2BB">
    <w:name w:val="7F9A569C8AE6074990A437D61C5AD2BB"/>
  </w:style>
  <w:style w:type="paragraph" w:customStyle="1" w:styleId="6FFF7B8B0833D34BA19369D2EB9F23E0">
    <w:name w:val="6FFF7B8B0833D34BA19369D2EB9F23E0"/>
  </w:style>
  <w:style w:type="paragraph" w:customStyle="1" w:styleId="5EC81BA3BF2B0E47A3B6D95E14936404">
    <w:name w:val="5EC81BA3BF2B0E47A3B6D95E14936404"/>
  </w:style>
  <w:style w:type="paragraph" w:customStyle="1" w:styleId="DA7FBFC6F3A3E645B0AC617ABB721E76">
    <w:name w:val="DA7FBFC6F3A3E645B0AC617ABB721E76"/>
  </w:style>
  <w:style w:type="paragraph" w:customStyle="1" w:styleId="438815C15B8AA447B5E0815F2A0F37FC">
    <w:name w:val="438815C15B8AA447B5E0815F2A0F37FC"/>
  </w:style>
  <w:style w:type="paragraph" w:customStyle="1" w:styleId="9ADFACB233408043BE5702D43D0ABDCD">
    <w:name w:val="9ADFACB233408043BE5702D43D0ABDCD"/>
  </w:style>
  <w:style w:type="paragraph" w:customStyle="1" w:styleId="3B98659F007C2A4BB3895377F26E3418">
    <w:name w:val="3B98659F007C2A4BB3895377F26E3418"/>
  </w:style>
  <w:style w:type="paragraph" w:customStyle="1" w:styleId="DDF59349A1F5CB4EAC4AB82C114EE580">
    <w:name w:val="DDF59349A1F5CB4EAC4AB82C114EE580"/>
  </w:style>
  <w:style w:type="paragraph" w:customStyle="1" w:styleId="7144BBB8428D294FA3ECEDD024BC3AA2">
    <w:name w:val="7144BBB8428D294FA3ECEDD024BC3AA2"/>
  </w:style>
  <w:style w:type="paragraph" w:customStyle="1" w:styleId="A90AC4DA30417346BF052A6EC666D1F0">
    <w:name w:val="A90AC4DA30417346BF052A6EC666D1F0"/>
  </w:style>
  <w:style w:type="paragraph" w:customStyle="1" w:styleId="7D299506E250D0489E60D1AC37B9895B">
    <w:name w:val="7D299506E250D0489E60D1AC37B9895B"/>
  </w:style>
  <w:style w:type="paragraph" w:customStyle="1" w:styleId="C6984629495C834AB8BD36B63691073A">
    <w:name w:val="C6984629495C834AB8BD36B63691073A"/>
  </w:style>
  <w:style w:type="paragraph" w:customStyle="1" w:styleId="E717163F43959F46A7B4EB30E19BF2CA">
    <w:name w:val="E717163F43959F46A7B4EB30E19BF2CA"/>
  </w:style>
  <w:style w:type="paragraph" w:customStyle="1" w:styleId="FB854E8A4608A54B809835E79A356E0B">
    <w:name w:val="FB854E8A4608A54B809835E79A356E0B"/>
  </w:style>
  <w:style w:type="paragraph" w:customStyle="1" w:styleId="C49FA0F79FF17049BA51877BD2302A98">
    <w:name w:val="C49FA0F79FF17049BA51877BD2302A98"/>
  </w:style>
  <w:style w:type="paragraph" w:customStyle="1" w:styleId="80E8C2004F448B409E909D43D4AAA55F">
    <w:name w:val="80E8C2004F448B409E909D43D4AAA55F"/>
  </w:style>
  <w:style w:type="paragraph" w:customStyle="1" w:styleId="9F3C03CD476EDD4BA4BB7FF95710145E">
    <w:name w:val="9F3C03CD476EDD4BA4BB7FF95710145E"/>
  </w:style>
  <w:style w:type="paragraph" w:customStyle="1" w:styleId="7C595DC3FD87654CBD2D61A79BEE6329">
    <w:name w:val="7C595DC3FD87654CBD2D61A79BEE6329"/>
  </w:style>
  <w:style w:type="paragraph" w:customStyle="1" w:styleId="638B26D0582A3E4FB097FBB323928CAD">
    <w:name w:val="638B26D0582A3E4FB097FBB323928CAD"/>
  </w:style>
  <w:style w:type="paragraph" w:customStyle="1" w:styleId="515151E8795EFA44A4413552C1353CF7">
    <w:name w:val="515151E8795EFA44A4413552C1353CF7"/>
  </w:style>
  <w:style w:type="paragraph" w:customStyle="1" w:styleId="AD7E5B74E68DB544A80A96C6FCB9410F">
    <w:name w:val="AD7E5B74E68DB544A80A96C6FCB9410F"/>
  </w:style>
  <w:style w:type="paragraph" w:customStyle="1" w:styleId="B4AC89170958EA40B90987269F7A6BC9">
    <w:name w:val="B4AC89170958EA40B90987269F7A6BC9"/>
  </w:style>
  <w:style w:type="paragraph" w:customStyle="1" w:styleId="46925CB053A7BB48B63B6E0D1BC7D091">
    <w:name w:val="46925CB053A7BB48B63B6E0D1BC7D091"/>
  </w:style>
  <w:style w:type="paragraph" w:customStyle="1" w:styleId="132CD28C5C82794CA7A1F5D74D449FE3">
    <w:name w:val="132CD28C5C82794CA7A1F5D74D449FE3"/>
  </w:style>
  <w:style w:type="paragraph" w:customStyle="1" w:styleId="F4B894E3FFE62C4A9DE9D75D3C08E13C">
    <w:name w:val="F4B894E3FFE62C4A9DE9D75D3C08E13C"/>
  </w:style>
  <w:style w:type="paragraph" w:customStyle="1" w:styleId="C94B848BD2B5AE458E254548B033D267">
    <w:name w:val="C94B848BD2B5AE458E254548B033D267"/>
  </w:style>
  <w:style w:type="paragraph" w:customStyle="1" w:styleId="2F8E6FF5FABD8C48967144867EFEF701">
    <w:name w:val="2F8E6FF5FABD8C48967144867EFEF701"/>
  </w:style>
  <w:style w:type="paragraph" w:customStyle="1" w:styleId="A138188F602CB143BB636C921FE64269">
    <w:name w:val="A138188F602CB143BB636C921FE64269"/>
  </w:style>
  <w:style w:type="paragraph" w:customStyle="1" w:styleId="F690EC2EDC0A3B4482CB18599C09F39E">
    <w:name w:val="F690EC2EDC0A3B4482CB18599C09F39E"/>
  </w:style>
  <w:style w:type="paragraph" w:customStyle="1" w:styleId="D99145D40E1C754C9A8327218AE7A3A9">
    <w:name w:val="D99145D40E1C754C9A8327218AE7A3A9"/>
  </w:style>
  <w:style w:type="paragraph" w:customStyle="1" w:styleId="878DFA5381765C4D9CF2F7F2EF275D9D">
    <w:name w:val="878DFA5381765C4D9CF2F7F2EF275D9D"/>
  </w:style>
  <w:style w:type="paragraph" w:customStyle="1" w:styleId="DB05408DCACB5742A72AC5AAE6A16382">
    <w:name w:val="DB05408DCACB5742A72AC5AAE6A16382"/>
  </w:style>
  <w:style w:type="paragraph" w:customStyle="1" w:styleId="AB89BC5191ABA74CB3B6A8648DAB3BD3">
    <w:name w:val="AB89BC5191ABA74CB3B6A8648DAB3BD3"/>
  </w:style>
  <w:style w:type="paragraph" w:customStyle="1" w:styleId="908A2D23B87E684CA789CC6E6380349D">
    <w:name w:val="908A2D23B87E684CA789CC6E6380349D"/>
  </w:style>
  <w:style w:type="paragraph" w:customStyle="1" w:styleId="3F72DFA9284FD646BD83571FE10F6F58">
    <w:name w:val="3F72DFA9284FD646BD83571FE10F6F58"/>
  </w:style>
  <w:style w:type="paragraph" w:customStyle="1" w:styleId="9EC81EAEC9341F459CA786FA865CC78A">
    <w:name w:val="9EC81EAEC9341F459CA786FA865CC78A"/>
  </w:style>
  <w:style w:type="paragraph" w:customStyle="1" w:styleId="144791A75016624D8D2A144B4B8B7753">
    <w:name w:val="144791A75016624D8D2A144B4B8B7753"/>
  </w:style>
  <w:style w:type="paragraph" w:customStyle="1" w:styleId="1395B5CFE52B5144A08FA1298CB15696">
    <w:name w:val="1395B5CFE52B5144A08FA1298CB15696"/>
  </w:style>
  <w:style w:type="paragraph" w:customStyle="1" w:styleId="7DF0ABCA9306AA4F9A276AD1523136F6">
    <w:name w:val="7DF0ABCA9306AA4F9A276AD1523136F6"/>
  </w:style>
  <w:style w:type="paragraph" w:customStyle="1" w:styleId="9CEFB8E04989B64D8FED857B41024656">
    <w:name w:val="9CEFB8E04989B64D8FED857B41024656"/>
  </w:style>
  <w:style w:type="paragraph" w:customStyle="1" w:styleId="7025019E5D00C64BB2981566355B2F68">
    <w:name w:val="7025019E5D00C64BB2981566355B2F68"/>
  </w:style>
  <w:style w:type="paragraph" w:customStyle="1" w:styleId="F38DC3C18610BE4AB1C27E28C040F916">
    <w:name w:val="F38DC3C18610BE4AB1C27E28C040F916"/>
  </w:style>
  <w:style w:type="paragraph" w:customStyle="1" w:styleId="8E44DBCCEAA60E43B1A005C511B626B0">
    <w:name w:val="8E44DBCCEAA60E43B1A005C511B626B0"/>
  </w:style>
  <w:style w:type="paragraph" w:customStyle="1" w:styleId="3659B9F15BFCF642AA05DFBA41D33996">
    <w:name w:val="3659B9F15BFCF642AA05DFBA41D33996"/>
  </w:style>
  <w:style w:type="paragraph" w:customStyle="1" w:styleId="4F7910DF3D969A4C8CF95F0C8AF51D7A">
    <w:name w:val="4F7910DF3D969A4C8CF95F0C8AF51D7A"/>
  </w:style>
  <w:style w:type="paragraph" w:customStyle="1" w:styleId="96FF86AB8E409740909921140B8F6D39">
    <w:name w:val="96FF86AB8E409740909921140B8F6D39"/>
  </w:style>
  <w:style w:type="paragraph" w:customStyle="1" w:styleId="9494D2B0BB70474EAE6DE7045337665B">
    <w:name w:val="9494D2B0BB70474EAE6DE7045337665B"/>
  </w:style>
  <w:style w:type="paragraph" w:customStyle="1" w:styleId="CAFCBCE4486F9040A6FAF938C80C9C7E">
    <w:name w:val="CAFCBCE4486F9040A6FAF938C80C9C7E"/>
  </w:style>
  <w:style w:type="paragraph" w:customStyle="1" w:styleId="3401B5C7305FD446B9FDFDE30850B3BB">
    <w:name w:val="3401B5C7305FD446B9FDFDE30850B3BB"/>
  </w:style>
  <w:style w:type="paragraph" w:customStyle="1" w:styleId="0CF4662FAEF0BB419F2CB7262018FB86">
    <w:name w:val="0CF4662FAEF0BB419F2CB7262018FB86"/>
  </w:style>
  <w:style w:type="paragraph" w:customStyle="1" w:styleId="67660BA7C886814DB109A3115820D0B7">
    <w:name w:val="67660BA7C886814DB109A3115820D0B7"/>
  </w:style>
  <w:style w:type="paragraph" w:customStyle="1" w:styleId="7516DC6B16CD3B4AB7AC994D8ED4FC06">
    <w:name w:val="7516DC6B16CD3B4AB7AC994D8ED4FC06"/>
  </w:style>
  <w:style w:type="paragraph" w:customStyle="1" w:styleId="C846F87E1456DB419588229D73F5B874">
    <w:name w:val="C846F87E1456DB419588229D73F5B874"/>
  </w:style>
  <w:style w:type="paragraph" w:customStyle="1" w:styleId="232ED249BF18484BBECFAA2C2D4630B1">
    <w:name w:val="232ED249BF18484BBECFAA2C2D4630B1"/>
  </w:style>
  <w:style w:type="paragraph" w:customStyle="1" w:styleId="D03EFB58375DFF47822D7AA43F2BCDCB">
    <w:name w:val="D03EFB58375DFF47822D7AA43F2BCDCB"/>
  </w:style>
  <w:style w:type="paragraph" w:customStyle="1" w:styleId="E041F680404E7A468A6A36215AA41E02">
    <w:name w:val="E041F680404E7A468A6A36215AA41E02"/>
  </w:style>
  <w:style w:type="paragraph" w:customStyle="1" w:styleId="C3088424915F4E48A742959CFD37B5E3">
    <w:name w:val="C3088424915F4E48A742959CFD37B5E3"/>
  </w:style>
  <w:style w:type="paragraph" w:customStyle="1" w:styleId="B1AF604B0043804193D80D7BC180EEEE">
    <w:name w:val="B1AF604B0043804193D80D7BC180EEEE"/>
  </w:style>
  <w:style w:type="paragraph" w:customStyle="1" w:styleId="033AEF95855F16498BB4A4959E9ADAF1">
    <w:name w:val="033AEF95855F16498BB4A4959E9ADAF1"/>
  </w:style>
  <w:style w:type="paragraph" w:customStyle="1" w:styleId="89B78E1A36BA254CB1050B4A7DCE3B6B">
    <w:name w:val="89B78E1A36BA254CB1050B4A7DCE3B6B"/>
  </w:style>
  <w:style w:type="paragraph" w:customStyle="1" w:styleId="7459A78BD9A5774883F61F1C9253856A">
    <w:name w:val="7459A78BD9A5774883F61F1C9253856A"/>
  </w:style>
  <w:style w:type="paragraph" w:customStyle="1" w:styleId="BD45C0A16BAB3A4E9EA34E5561DCECB2">
    <w:name w:val="BD45C0A16BAB3A4E9EA34E5561DCECB2"/>
  </w:style>
  <w:style w:type="paragraph" w:customStyle="1" w:styleId="100B950DA76A9A499C04EDEA29409182">
    <w:name w:val="100B950DA76A9A499C04EDEA29409182"/>
  </w:style>
  <w:style w:type="paragraph" w:customStyle="1" w:styleId="DBABF55038B8CD4997A588B11D51CE30">
    <w:name w:val="DBABF55038B8CD4997A588B11D51CE30"/>
  </w:style>
  <w:style w:type="paragraph" w:customStyle="1" w:styleId="1E53E72108A97B439005C63A88FAD734">
    <w:name w:val="1E53E72108A97B439005C63A88FAD734"/>
  </w:style>
  <w:style w:type="paragraph" w:customStyle="1" w:styleId="5A1B7C1496AA764DBCBD7AE3E64EEB51">
    <w:name w:val="5A1B7C1496AA764DBCBD7AE3E64EEB51"/>
  </w:style>
  <w:style w:type="paragraph" w:customStyle="1" w:styleId="BCC558D7AF10B344B094EEC516EB4D6C">
    <w:name w:val="BCC558D7AF10B344B094EEC516EB4D6C"/>
  </w:style>
  <w:style w:type="paragraph" w:customStyle="1" w:styleId="16DCAFD1D9CC09418DB669415BE7A435">
    <w:name w:val="16DCAFD1D9CC09418DB669415BE7A435"/>
  </w:style>
  <w:style w:type="paragraph" w:customStyle="1" w:styleId="DD4D3E0D4AEDD84CB411C3B7288258C4">
    <w:name w:val="DD4D3E0D4AEDD84CB411C3B7288258C4"/>
  </w:style>
  <w:style w:type="paragraph" w:customStyle="1" w:styleId="EA20B1C6879BD042AA8A5FE3CC4735A4">
    <w:name w:val="EA20B1C6879BD042AA8A5FE3CC4735A4"/>
  </w:style>
  <w:style w:type="paragraph" w:customStyle="1" w:styleId="005E0FDBACB41344B96F91048AEA6599">
    <w:name w:val="005E0FDBACB41344B96F91048AEA6599"/>
  </w:style>
  <w:style w:type="paragraph" w:customStyle="1" w:styleId="24D235A0E251054EB36B573BF73AABA1">
    <w:name w:val="24D235A0E251054EB36B573BF73AABA1"/>
  </w:style>
  <w:style w:type="paragraph" w:customStyle="1" w:styleId="570D95CB39820940B0604D44BD2542E0">
    <w:name w:val="570D95CB39820940B0604D44BD2542E0"/>
  </w:style>
  <w:style w:type="paragraph" w:customStyle="1" w:styleId="B8A786E83D82644B9F00DEA275DF590B">
    <w:name w:val="B8A786E83D82644B9F00DEA275DF590B"/>
  </w:style>
  <w:style w:type="paragraph" w:customStyle="1" w:styleId="1EAA272C33D20449AAA3A43FD130B6F5">
    <w:name w:val="1EAA272C33D20449AAA3A43FD130B6F5"/>
  </w:style>
  <w:style w:type="paragraph" w:customStyle="1" w:styleId="BDE5801C11684C4ABE0494200BD37ACB">
    <w:name w:val="BDE5801C11684C4ABE0494200BD37ACB"/>
  </w:style>
  <w:style w:type="paragraph" w:customStyle="1" w:styleId="D39E419FC7DDA94288C38D896EA2AAA8">
    <w:name w:val="D39E419FC7DDA94288C38D896EA2AAA8"/>
  </w:style>
  <w:style w:type="paragraph" w:customStyle="1" w:styleId="0D8E6B075B60C14B80B8535F093D7913">
    <w:name w:val="0D8E6B075B60C14B80B8535F093D7913"/>
  </w:style>
  <w:style w:type="paragraph" w:customStyle="1" w:styleId="FE4FF2C4DFFBF143BA23EDF0F76F9480">
    <w:name w:val="FE4FF2C4DFFBF143BA23EDF0F76F9480"/>
  </w:style>
  <w:style w:type="paragraph" w:customStyle="1" w:styleId="81B3FBCE0797B941AC4DA21A6B2EF95F">
    <w:name w:val="81B3FBCE0797B941AC4DA21A6B2EF95F"/>
  </w:style>
  <w:style w:type="paragraph" w:customStyle="1" w:styleId="03AE85F2B4181342B66F37AB929F0B36">
    <w:name w:val="03AE85F2B4181342B66F37AB929F0B36"/>
  </w:style>
  <w:style w:type="paragraph" w:customStyle="1" w:styleId="5347745703B0A741AFAB83898B2FE5C5">
    <w:name w:val="5347745703B0A741AFAB83898B2FE5C5"/>
  </w:style>
  <w:style w:type="paragraph" w:customStyle="1" w:styleId="96A69E8EA57AB14C98B44BD1F14CAB80">
    <w:name w:val="96A69E8EA57AB14C98B44BD1F14CAB80"/>
  </w:style>
  <w:style w:type="paragraph" w:customStyle="1" w:styleId="37BA89BB531EE44096253658EFF87B51">
    <w:name w:val="37BA89BB531EE44096253658EFF87B51"/>
  </w:style>
  <w:style w:type="paragraph" w:customStyle="1" w:styleId="F952148DA2543C44837B3CACCA3CE7A6">
    <w:name w:val="F952148DA2543C44837B3CACCA3CE7A6"/>
  </w:style>
  <w:style w:type="paragraph" w:customStyle="1" w:styleId="A03708CFF189D846BEBA8348228B1CB7">
    <w:name w:val="A03708CFF189D846BEBA8348228B1CB7"/>
  </w:style>
  <w:style w:type="paragraph" w:customStyle="1" w:styleId="64A1CFE735359C49A0162A30D7273218">
    <w:name w:val="64A1CFE735359C49A0162A30D7273218"/>
  </w:style>
  <w:style w:type="paragraph" w:customStyle="1" w:styleId="DC8078CE01B78942B227BA65457602AA">
    <w:name w:val="DC8078CE01B78942B227BA65457602AA"/>
  </w:style>
  <w:style w:type="paragraph" w:customStyle="1" w:styleId="3854B47B980D1C48A5930D195E8CF913">
    <w:name w:val="3854B47B980D1C48A5930D195E8CF913"/>
  </w:style>
  <w:style w:type="paragraph" w:customStyle="1" w:styleId="AB7E5D96ACFB1842A464C9FAC4326E5E">
    <w:name w:val="AB7E5D96ACFB1842A464C9FAC4326E5E"/>
  </w:style>
  <w:style w:type="paragraph" w:customStyle="1" w:styleId="A5BB80DCC66BFB4FA50CC34A5F9157E7">
    <w:name w:val="A5BB80DCC66BFB4FA50CC34A5F9157E7"/>
  </w:style>
  <w:style w:type="paragraph" w:customStyle="1" w:styleId="6D79CCEC38A3714B9687296740F8AF53">
    <w:name w:val="6D79CCEC38A3714B9687296740F8AF53"/>
  </w:style>
  <w:style w:type="paragraph" w:customStyle="1" w:styleId="7F05197E6D2B6D48BB17F4FACAB5AAF8">
    <w:name w:val="7F05197E6D2B6D48BB17F4FACAB5AAF8"/>
  </w:style>
  <w:style w:type="paragraph" w:customStyle="1" w:styleId="7928827608AF164BB6BABB3591207421">
    <w:name w:val="7928827608AF164BB6BABB3591207421"/>
  </w:style>
  <w:style w:type="paragraph" w:customStyle="1" w:styleId="415D687EB989BA408809D9593F349770">
    <w:name w:val="415D687EB989BA408809D9593F349770"/>
  </w:style>
  <w:style w:type="paragraph" w:customStyle="1" w:styleId="D46BB48BA7050341871B58617BBDAA74">
    <w:name w:val="D46BB48BA7050341871B58617BBDAA74"/>
  </w:style>
  <w:style w:type="paragraph" w:customStyle="1" w:styleId="2F8C6D7186FCBC4994033E63651D8C69">
    <w:name w:val="2F8C6D7186FCBC4994033E63651D8C69"/>
  </w:style>
  <w:style w:type="paragraph" w:customStyle="1" w:styleId="6C6E7D0C61BF474482CC47432B23BA40">
    <w:name w:val="6C6E7D0C61BF474482CC47432B23BA40"/>
  </w:style>
  <w:style w:type="paragraph" w:customStyle="1" w:styleId="B5B09D0BA787584EAA997B3824EBAB8B">
    <w:name w:val="B5B09D0BA787584EAA997B3824EBAB8B"/>
  </w:style>
  <w:style w:type="paragraph" w:customStyle="1" w:styleId="445D5D9F98BDE24483897446F7637586">
    <w:name w:val="445D5D9F98BDE24483897446F7637586"/>
  </w:style>
  <w:style w:type="paragraph" w:customStyle="1" w:styleId="628C0053C5BA99498E26404C255479DC">
    <w:name w:val="628C0053C5BA99498E26404C255479DC"/>
  </w:style>
  <w:style w:type="paragraph" w:customStyle="1" w:styleId="CE86BE1BC2E85844B85048122891E26B">
    <w:name w:val="CE86BE1BC2E85844B85048122891E26B"/>
  </w:style>
  <w:style w:type="paragraph" w:customStyle="1" w:styleId="472665CE8C49E54EB3BAEA02F1D14664">
    <w:name w:val="472665CE8C49E54EB3BAEA02F1D14664"/>
  </w:style>
  <w:style w:type="paragraph" w:customStyle="1" w:styleId="59CEA23BB5A87742B4DD97DFC3084950">
    <w:name w:val="59CEA23BB5A87742B4DD97DFC3084950"/>
  </w:style>
  <w:style w:type="paragraph" w:customStyle="1" w:styleId="2BA3B6ACFAF73340BD5282A073B20F7A">
    <w:name w:val="2BA3B6ACFAF73340BD5282A073B20F7A"/>
  </w:style>
  <w:style w:type="paragraph" w:customStyle="1" w:styleId="B4D8BEACA8EF9445B5D886636789D2BB">
    <w:name w:val="B4D8BEACA8EF9445B5D886636789D2BB"/>
  </w:style>
  <w:style w:type="paragraph" w:customStyle="1" w:styleId="7A28A9916B4E6E4DB6ACB10A44C55547">
    <w:name w:val="7A28A9916B4E6E4DB6ACB10A44C55547"/>
  </w:style>
  <w:style w:type="paragraph" w:customStyle="1" w:styleId="32328DB8150E134D999911F94E3EBAC4">
    <w:name w:val="32328DB8150E134D999911F94E3EBAC4"/>
  </w:style>
  <w:style w:type="paragraph" w:customStyle="1" w:styleId="5F2D7F1E14096344B3417E239FDDD19E">
    <w:name w:val="5F2D7F1E14096344B3417E239FDDD19E"/>
  </w:style>
  <w:style w:type="paragraph" w:customStyle="1" w:styleId="1A6491CAD264DA47926F71EE1532679B">
    <w:name w:val="1A6491CAD264DA47926F71EE1532679B"/>
  </w:style>
  <w:style w:type="paragraph" w:customStyle="1" w:styleId="A751125E5F58154FBFEEE1E4DAAF6655">
    <w:name w:val="A751125E5F58154FBFEEE1E4DAAF6655"/>
  </w:style>
  <w:style w:type="paragraph" w:customStyle="1" w:styleId="AF9B2858A92A1E478687188D8E9AE476">
    <w:name w:val="AF9B2858A92A1E478687188D8E9AE476"/>
  </w:style>
  <w:style w:type="paragraph" w:customStyle="1" w:styleId="6C5F3B84FEA99A45BA259F27DA151599">
    <w:name w:val="6C5F3B84FEA99A45BA259F27DA151599"/>
  </w:style>
  <w:style w:type="paragraph" w:customStyle="1" w:styleId="9B8774BFBFD7B547A2B6FB6542318723">
    <w:name w:val="9B8774BFBFD7B547A2B6FB6542318723"/>
  </w:style>
  <w:style w:type="paragraph" w:customStyle="1" w:styleId="B4BE2E49AC57B947A098BEAEF5FA97DA">
    <w:name w:val="B4BE2E49AC57B947A098BEAEF5FA97DA"/>
  </w:style>
  <w:style w:type="paragraph" w:customStyle="1" w:styleId="5AF307B59C7112418B1AFA7437A0DAEE">
    <w:name w:val="5AF307B59C7112418B1AFA7437A0DAEE"/>
  </w:style>
  <w:style w:type="paragraph" w:customStyle="1" w:styleId="0089D5CD9F4F7743BDBF745F5408434E">
    <w:name w:val="0089D5CD9F4F7743BDBF745F5408434E"/>
  </w:style>
  <w:style w:type="paragraph" w:customStyle="1" w:styleId="D3294F0F2153B2499487926115C00980">
    <w:name w:val="D3294F0F2153B2499487926115C00980"/>
  </w:style>
  <w:style w:type="paragraph" w:customStyle="1" w:styleId="C6D66B2E9D4C9D40BEC428422391C0B3">
    <w:name w:val="C6D66B2E9D4C9D40BEC428422391C0B3"/>
  </w:style>
  <w:style w:type="paragraph" w:customStyle="1" w:styleId="91C1CEAEF212A7409DEC08E8EE87B0D2">
    <w:name w:val="91C1CEAEF212A7409DEC08E8EE87B0D2"/>
  </w:style>
  <w:style w:type="paragraph" w:customStyle="1" w:styleId="B1BD45F7419FCE41A4E34588231F1BFA">
    <w:name w:val="B1BD45F7419FCE41A4E34588231F1BFA"/>
  </w:style>
  <w:style w:type="paragraph" w:customStyle="1" w:styleId="DDC2F91FB3E5AE4DB3584680E2EF33A4">
    <w:name w:val="DDC2F91FB3E5AE4DB3584680E2EF33A4"/>
  </w:style>
  <w:style w:type="paragraph" w:customStyle="1" w:styleId="32AAE2DB5FB2F24883195240F8793323">
    <w:name w:val="32AAE2DB5FB2F24883195240F8793323"/>
  </w:style>
  <w:style w:type="paragraph" w:customStyle="1" w:styleId="31F073E381F61A4DBB29CBDBFAB25B2C">
    <w:name w:val="31F073E381F61A4DBB29CBDBFAB25B2C"/>
  </w:style>
  <w:style w:type="paragraph" w:customStyle="1" w:styleId="162C3B3F56688F458B8A3973F2EBF32F">
    <w:name w:val="162C3B3F56688F458B8A3973F2EBF32F"/>
  </w:style>
  <w:style w:type="paragraph" w:customStyle="1" w:styleId="1B07C89EB1676548890F6C3C5EFE63C8">
    <w:name w:val="1B07C89EB1676548890F6C3C5EFE63C8"/>
  </w:style>
  <w:style w:type="paragraph" w:customStyle="1" w:styleId="038D4293CF73424C97AEC2CF97C2213D">
    <w:name w:val="038D4293CF73424C97AEC2CF97C2213D"/>
  </w:style>
  <w:style w:type="paragraph" w:customStyle="1" w:styleId="07396A8E2DBAD94CAF66B168DDA5EC34">
    <w:name w:val="07396A8E2DBAD94CAF66B168DDA5EC34"/>
  </w:style>
  <w:style w:type="paragraph" w:customStyle="1" w:styleId="6054E78A58CF9D49A2FA22B56AAA9EC2">
    <w:name w:val="6054E78A58CF9D49A2FA22B56AAA9EC2"/>
  </w:style>
  <w:style w:type="paragraph" w:customStyle="1" w:styleId="89C521DE042FD34AABA64E54E413402D">
    <w:name w:val="89C521DE042FD34AABA64E54E413402D"/>
  </w:style>
  <w:style w:type="paragraph" w:customStyle="1" w:styleId="DD3B695C1861DD479AE5AC61931496EA">
    <w:name w:val="DD3B695C1861DD479AE5AC61931496EA"/>
  </w:style>
  <w:style w:type="paragraph" w:customStyle="1" w:styleId="C209E01AAC6207429929483B6AACE6BF">
    <w:name w:val="C209E01AAC6207429929483B6AACE6BF"/>
  </w:style>
  <w:style w:type="paragraph" w:customStyle="1" w:styleId="FFB2B085B7296E41A447073818002C16">
    <w:name w:val="FFB2B085B7296E41A447073818002C16"/>
  </w:style>
  <w:style w:type="paragraph" w:customStyle="1" w:styleId="95F56D5D16F3A943B3393E534B452149">
    <w:name w:val="95F56D5D16F3A943B3393E534B452149"/>
  </w:style>
  <w:style w:type="paragraph" w:customStyle="1" w:styleId="4559EB9408784A4089A7DC9510BCEA7B">
    <w:name w:val="4559EB9408784A4089A7DC9510BCEA7B"/>
  </w:style>
  <w:style w:type="paragraph" w:customStyle="1" w:styleId="B61416EB472C3B42800EDF6602EA8BE2">
    <w:name w:val="B61416EB472C3B42800EDF6602EA8BE2"/>
  </w:style>
  <w:style w:type="paragraph" w:customStyle="1" w:styleId="DB7BC35BD995D449949CE719A9E5B1BC">
    <w:name w:val="DB7BC35BD995D449949CE719A9E5B1BC"/>
  </w:style>
  <w:style w:type="paragraph" w:customStyle="1" w:styleId="E508DF83023346409C7FEEA69E9B9B06">
    <w:name w:val="E508DF83023346409C7FEEA69E9B9B06"/>
  </w:style>
  <w:style w:type="paragraph" w:customStyle="1" w:styleId="F87477A220BCCB489E8B7EA040D0EB7E">
    <w:name w:val="F87477A220BCCB489E8B7EA040D0EB7E"/>
  </w:style>
  <w:style w:type="paragraph" w:customStyle="1" w:styleId="03A12AA59602F544A6CCD39185DA3FB9">
    <w:name w:val="03A12AA59602F544A6CCD39185DA3FB9"/>
  </w:style>
  <w:style w:type="paragraph" w:customStyle="1" w:styleId="29596419EF67CF42B66ABA2A708407E4">
    <w:name w:val="29596419EF67CF42B66ABA2A708407E4"/>
  </w:style>
  <w:style w:type="paragraph" w:customStyle="1" w:styleId="19E5EDB64271EA4D803DEF59F8E59F52">
    <w:name w:val="19E5EDB64271EA4D803DEF59F8E59F52"/>
  </w:style>
  <w:style w:type="paragraph" w:customStyle="1" w:styleId="22DE6CB4B2324547BEB31C210512E488">
    <w:name w:val="22DE6CB4B2324547BEB31C210512E488"/>
  </w:style>
  <w:style w:type="paragraph" w:customStyle="1" w:styleId="738934FD85335141BAF493F7D8089F55">
    <w:name w:val="738934FD85335141BAF493F7D8089F55"/>
  </w:style>
  <w:style w:type="paragraph" w:customStyle="1" w:styleId="2AE20F07A42A414FA73F5E4BB1A9632A">
    <w:name w:val="2AE20F07A42A414FA73F5E4BB1A9632A"/>
  </w:style>
  <w:style w:type="paragraph" w:customStyle="1" w:styleId="A8C2997D8CF77149BF81266D710E0CCA">
    <w:name w:val="A8C2997D8CF77149BF81266D710E0CCA"/>
  </w:style>
  <w:style w:type="paragraph" w:customStyle="1" w:styleId="DD9A230144EE724FA7B97C3BACA47FD0">
    <w:name w:val="DD9A230144EE724FA7B97C3BACA47FD0"/>
  </w:style>
  <w:style w:type="paragraph" w:customStyle="1" w:styleId="1AF2994170E70546B7D274AE10CA0DD4">
    <w:name w:val="1AF2994170E70546B7D274AE10CA0DD4"/>
  </w:style>
  <w:style w:type="paragraph" w:customStyle="1" w:styleId="EC069C22B2D7274FACBA36DFC30630D5">
    <w:name w:val="EC069C22B2D7274FACBA36DFC30630D5"/>
  </w:style>
  <w:style w:type="paragraph" w:customStyle="1" w:styleId="281A1DEAD563374E858D2F838F57A5FB">
    <w:name w:val="281A1DEAD563374E858D2F838F57A5FB"/>
  </w:style>
  <w:style w:type="paragraph" w:customStyle="1" w:styleId="CD127FAB31C8184296934BC23325EFC8">
    <w:name w:val="CD127FAB31C8184296934BC23325EFC8"/>
  </w:style>
  <w:style w:type="paragraph" w:customStyle="1" w:styleId="390EC431D05FAB419DF89F867CAEFC0C">
    <w:name w:val="390EC431D05FAB419DF89F867CAEFC0C"/>
  </w:style>
  <w:style w:type="paragraph" w:customStyle="1" w:styleId="C0C1D93B04A71C4BB8BD5E4966D4161D">
    <w:name w:val="C0C1D93B04A71C4BB8BD5E4966D4161D"/>
  </w:style>
  <w:style w:type="paragraph" w:customStyle="1" w:styleId="AB3D1D6E042B1D47B57FE11F64DD91A2">
    <w:name w:val="AB3D1D6E042B1D47B57FE11F64DD91A2"/>
  </w:style>
  <w:style w:type="paragraph" w:customStyle="1" w:styleId="FE4E62D65D07CF46BD9A6236D4706A04">
    <w:name w:val="FE4E62D65D07CF46BD9A6236D4706A04"/>
  </w:style>
  <w:style w:type="paragraph" w:customStyle="1" w:styleId="B5E52134E1BA2747895756D0316F28BF">
    <w:name w:val="B5E52134E1BA2747895756D0316F28BF"/>
  </w:style>
  <w:style w:type="paragraph" w:customStyle="1" w:styleId="F57FE4955B93B04A892413BCC11A3466">
    <w:name w:val="F57FE4955B93B04A892413BCC11A3466"/>
  </w:style>
  <w:style w:type="paragraph" w:customStyle="1" w:styleId="014529B102A7B246954CBBAE42B5A40E">
    <w:name w:val="014529B102A7B246954CBBAE42B5A40E"/>
  </w:style>
  <w:style w:type="paragraph" w:customStyle="1" w:styleId="AC940A264AA01A41B463DB9D7631805E">
    <w:name w:val="AC940A264AA01A41B463DB9D7631805E"/>
  </w:style>
  <w:style w:type="paragraph" w:customStyle="1" w:styleId="3B0E7AE25F673548B3BBE359D4F052BF">
    <w:name w:val="3B0E7AE25F673548B3BBE359D4F052BF"/>
  </w:style>
  <w:style w:type="paragraph" w:customStyle="1" w:styleId="1789B56100EAA84D9C3C37B860789FD4">
    <w:name w:val="1789B56100EAA84D9C3C37B860789FD4"/>
  </w:style>
  <w:style w:type="paragraph" w:customStyle="1" w:styleId="9C88BC257F28A54E85C040400F578AD9">
    <w:name w:val="9C88BC257F28A54E85C040400F578AD9"/>
  </w:style>
  <w:style w:type="paragraph" w:customStyle="1" w:styleId="8C78F59A9A1D5842840BCAA4B71AC513">
    <w:name w:val="8C78F59A9A1D5842840BCAA4B71AC513"/>
  </w:style>
  <w:style w:type="paragraph" w:customStyle="1" w:styleId="9182342B80C7A64688805ACDF921D67A">
    <w:name w:val="9182342B80C7A64688805ACDF921D67A"/>
  </w:style>
  <w:style w:type="paragraph" w:customStyle="1" w:styleId="D0F3087D263B2B4D882254D3CF1724E3">
    <w:name w:val="D0F3087D263B2B4D882254D3CF1724E3"/>
  </w:style>
  <w:style w:type="paragraph" w:customStyle="1" w:styleId="C87E5EC6B9F4094BA0429152A82F08C8">
    <w:name w:val="C87E5EC6B9F4094BA0429152A82F08C8"/>
  </w:style>
  <w:style w:type="paragraph" w:customStyle="1" w:styleId="6C698EAF505D9F46BFFA432658DE54BF">
    <w:name w:val="6C698EAF505D9F46BFFA432658DE54BF"/>
  </w:style>
  <w:style w:type="paragraph" w:customStyle="1" w:styleId="24E3F827FD9A844DA0B0A22A7133DDE3">
    <w:name w:val="24E3F827FD9A844DA0B0A22A7133DDE3"/>
  </w:style>
  <w:style w:type="paragraph" w:customStyle="1" w:styleId="399820E1E78C6947A4A30EBE73532482">
    <w:name w:val="399820E1E78C6947A4A30EBE73532482"/>
  </w:style>
  <w:style w:type="paragraph" w:customStyle="1" w:styleId="AFB8F832DCABCA4B9BEC52DBDE1F905D">
    <w:name w:val="AFB8F832DCABCA4B9BEC52DBDE1F905D"/>
  </w:style>
  <w:style w:type="paragraph" w:customStyle="1" w:styleId="E407A0C09142B249A4D83A2FE233F638">
    <w:name w:val="E407A0C09142B249A4D83A2FE233F638"/>
  </w:style>
  <w:style w:type="paragraph" w:customStyle="1" w:styleId="F45A4653BB99E6489771C2C92E7D036D">
    <w:name w:val="F45A4653BB99E6489771C2C92E7D036D"/>
  </w:style>
  <w:style w:type="paragraph" w:customStyle="1" w:styleId="9F192C19ADEF5449AC7A3ACF3EC79159">
    <w:name w:val="9F192C19ADEF5449AC7A3ACF3EC79159"/>
  </w:style>
  <w:style w:type="paragraph" w:customStyle="1" w:styleId="C7A770571D592B4AACD67CFF73C81759">
    <w:name w:val="C7A770571D592B4AACD67CFF73C81759"/>
  </w:style>
  <w:style w:type="paragraph" w:customStyle="1" w:styleId="2C799D9B6D2ECC48A4A3F18E8972A0A4">
    <w:name w:val="2C799D9B6D2ECC48A4A3F18E8972A0A4"/>
  </w:style>
  <w:style w:type="paragraph" w:customStyle="1" w:styleId="CDC044BC6F26A141BDE01CFBA2BA3935">
    <w:name w:val="CDC044BC6F26A141BDE01CFBA2BA3935"/>
  </w:style>
  <w:style w:type="paragraph" w:customStyle="1" w:styleId="E6FD1DE4F70FFB4CA6E736E7BA36F235">
    <w:name w:val="E6FD1DE4F70FFB4CA6E736E7BA36F235"/>
  </w:style>
  <w:style w:type="paragraph" w:customStyle="1" w:styleId="4BC9D2DEBA1889419BD3675521B8DDB1">
    <w:name w:val="4BC9D2DEBA1889419BD3675521B8DDB1"/>
  </w:style>
  <w:style w:type="paragraph" w:customStyle="1" w:styleId="75713758209E944D96F9D5DB36C62DB0">
    <w:name w:val="75713758209E944D96F9D5DB36C62DB0"/>
  </w:style>
  <w:style w:type="paragraph" w:customStyle="1" w:styleId="7632E067EA27884D9218423811376DA3">
    <w:name w:val="7632E067EA27884D9218423811376DA3"/>
  </w:style>
  <w:style w:type="paragraph" w:customStyle="1" w:styleId="ADD37BA795E8D84DA026B74ACCB3DCF9">
    <w:name w:val="ADD37BA795E8D84DA026B74ACCB3DCF9"/>
  </w:style>
  <w:style w:type="paragraph" w:customStyle="1" w:styleId="A348144B535664438A9C7C076C755C55">
    <w:name w:val="A348144B535664438A9C7C076C755C55"/>
  </w:style>
  <w:style w:type="paragraph" w:customStyle="1" w:styleId="2FC6844AC7FB31409A85D2B5A7C26437">
    <w:name w:val="2FC6844AC7FB31409A85D2B5A7C26437"/>
  </w:style>
  <w:style w:type="paragraph" w:customStyle="1" w:styleId="C866480A6C5DAE4FB2F78F5D934AFE4F">
    <w:name w:val="C866480A6C5DAE4FB2F78F5D934AFE4F"/>
  </w:style>
  <w:style w:type="paragraph" w:customStyle="1" w:styleId="DFE74C9713B6BB438CBE03B10F484E31">
    <w:name w:val="DFE74C9713B6BB438CBE03B10F484E31"/>
  </w:style>
  <w:style w:type="paragraph" w:customStyle="1" w:styleId="05D7504F4627E94EA5C3EB89BAB25E45">
    <w:name w:val="05D7504F4627E94EA5C3EB89BAB25E45"/>
  </w:style>
  <w:style w:type="paragraph" w:customStyle="1" w:styleId="39808F61EFA8014C83CF586A4AF4A4B3">
    <w:name w:val="39808F61EFA8014C83CF586A4AF4A4B3"/>
  </w:style>
  <w:style w:type="paragraph" w:customStyle="1" w:styleId="6A9542626AEEE44EBB44A2BB955B3CBC">
    <w:name w:val="6A9542626AEEE44EBB44A2BB955B3CBC"/>
  </w:style>
  <w:style w:type="paragraph" w:customStyle="1" w:styleId="819893F512D1BB4AA6C62E7811B45491">
    <w:name w:val="819893F512D1BB4AA6C62E7811B45491"/>
  </w:style>
  <w:style w:type="paragraph" w:customStyle="1" w:styleId="56FF0418B109BC40A12461535FDE8A5B">
    <w:name w:val="56FF0418B109BC40A12461535FDE8A5B"/>
  </w:style>
  <w:style w:type="paragraph" w:customStyle="1" w:styleId="9AE4DD3A4DF59142855D4EC5CA700705">
    <w:name w:val="9AE4DD3A4DF59142855D4EC5CA700705"/>
  </w:style>
  <w:style w:type="paragraph" w:customStyle="1" w:styleId="6666B229BD5AD44990DF571FEF4BEA2A">
    <w:name w:val="6666B229BD5AD44990DF571FEF4BEA2A"/>
  </w:style>
  <w:style w:type="paragraph" w:customStyle="1" w:styleId="DBFDFBF9D612204B8371FB4A225E16F8">
    <w:name w:val="DBFDFBF9D612204B8371FB4A225E16F8"/>
  </w:style>
  <w:style w:type="paragraph" w:customStyle="1" w:styleId="2945407BCE00C542A40DCEE299B27197">
    <w:name w:val="2945407BCE00C542A40DCEE299B27197"/>
  </w:style>
  <w:style w:type="paragraph" w:customStyle="1" w:styleId="F7B83D32FFF08E49B727B80A1D85F78B">
    <w:name w:val="F7B83D32FFF08E49B727B80A1D85F78B"/>
  </w:style>
  <w:style w:type="paragraph" w:customStyle="1" w:styleId="5ED0EB90A748394E9B66AAE07FC7E84F">
    <w:name w:val="5ED0EB90A748394E9B66AAE07FC7E84F"/>
  </w:style>
  <w:style w:type="paragraph" w:customStyle="1" w:styleId="025C60EDBC19884584667C17D1B39D26">
    <w:name w:val="025C60EDBC19884584667C17D1B39D26"/>
  </w:style>
  <w:style w:type="paragraph" w:customStyle="1" w:styleId="5245CE58E7520F4DB45F80F336DA562D">
    <w:name w:val="5245CE58E7520F4DB45F80F336DA562D"/>
  </w:style>
  <w:style w:type="paragraph" w:customStyle="1" w:styleId="F5EA60F8EC1269459C3C59951ED9DD2D">
    <w:name w:val="F5EA60F8EC1269459C3C59951ED9DD2D"/>
  </w:style>
  <w:style w:type="paragraph" w:customStyle="1" w:styleId="89F21A43E2156141B563CC9D9FBEB782">
    <w:name w:val="89F21A43E2156141B563CC9D9FBEB782"/>
  </w:style>
  <w:style w:type="paragraph" w:customStyle="1" w:styleId="B8DF36B7546F3344BEF490D70D1F5807">
    <w:name w:val="B8DF36B7546F3344BEF490D70D1F5807"/>
  </w:style>
  <w:style w:type="paragraph" w:customStyle="1" w:styleId="3BB9F9F68EBD504DB74D1CE4A2F21BF2">
    <w:name w:val="3BB9F9F68EBD504DB74D1CE4A2F21BF2"/>
  </w:style>
  <w:style w:type="paragraph" w:customStyle="1" w:styleId="4403B512A14BF74586C2877F1F462C14">
    <w:name w:val="4403B512A14BF74586C2877F1F462C14"/>
  </w:style>
  <w:style w:type="paragraph" w:customStyle="1" w:styleId="B49E1B56AB61B940A24A9310B1BA3B60">
    <w:name w:val="B49E1B56AB61B940A24A9310B1BA3B60"/>
  </w:style>
  <w:style w:type="paragraph" w:customStyle="1" w:styleId="AB7F8A326E81DA45A2C6E0F69F84EBB5">
    <w:name w:val="AB7F8A326E81DA45A2C6E0F69F84EBB5"/>
  </w:style>
  <w:style w:type="paragraph" w:customStyle="1" w:styleId="05F064B2C247B741991C6B59C538CDD0">
    <w:name w:val="05F064B2C247B741991C6B59C538CDD0"/>
  </w:style>
  <w:style w:type="paragraph" w:customStyle="1" w:styleId="9A598B29932C99499785E772BB27FFDD">
    <w:name w:val="9A598B29932C99499785E772BB27FFDD"/>
  </w:style>
  <w:style w:type="paragraph" w:customStyle="1" w:styleId="8C41E803E6DD0147A25D2197DF1A7E01">
    <w:name w:val="8C41E803E6DD0147A25D2197DF1A7E01"/>
  </w:style>
  <w:style w:type="paragraph" w:customStyle="1" w:styleId="566D01B1E456C042B4271513427D8331">
    <w:name w:val="566D01B1E456C042B4271513427D8331"/>
  </w:style>
  <w:style w:type="paragraph" w:customStyle="1" w:styleId="79C955A1E61FA14D87C90E0FDEE49D2A">
    <w:name w:val="79C955A1E61FA14D87C90E0FDEE49D2A"/>
  </w:style>
  <w:style w:type="paragraph" w:customStyle="1" w:styleId="7E6970DEEB76A3479D5665AC572D035D">
    <w:name w:val="7E6970DEEB76A3479D5665AC572D035D"/>
  </w:style>
  <w:style w:type="paragraph" w:customStyle="1" w:styleId="0FA8B14D8A5B3D4DACD90D2059572D78">
    <w:name w:val="0FA8B14D8A5B3D4DACD90D2059572D78"/>
  </w:style>
  <w:style w:type="paragraph" w:customStyle="1" w:styleId="A08F9F8ECB692A42AE868BDB145F6F33">
    <w:name w:val="A08F9F8ECB692A42AE868BDB145F6F33"/>
  </w:style>
  <w:style w:type="paragraph" w:customStyle="1" w:styleId="ECA7A2213BFB104FAF4F1F77B520DBC7">
    <w:name w:val="ECA7A2213BFB104FAF4F1F77B520DBC7"/>
  </w:style>
  <w:style w:type="paragraph" w:customStyle="1" w:styleId="5A379C3EC6976A4C893AA1220C678FF8">
    <w:name w:val="5A379C3EC6976A4C893AA1220C678FF8"/>
  </w:style>
  <w:style w:type="paragraph" w:customStyle="1" w:styleId="F27EC4A63ACE574FAB521833A01F0940">
    <w:name w:val="F27EC4A63ACE574FAB521833A01F0940"/>
  </w:style>
  <w:style w:type="paragraph" w:customStyle="1" w:styleId="E534074A03EC3A46A0E0D040C172974A">
    <w:name w:val="E534074A03EC3A46A0E0D040C172974A"/>
  </w:style>
  <w:style w:type="paragraph" w:customStyle="1" w:styleId="EF9C879FBAD17743823D4AEF3DE7F245">
    <w:name w:val="EF9C879FBAD17743823D4AEF3DE7F245"/>
  </w:style>
  <w:style w:type="paragraph" w:customStyle="1" w:styleId="9F77BF09DB9A334B9806AFA8325E13EF">
    <w:name w:val="9F77BF09DB9A334B9806AFA8325E13EF"/>
  </w:style>
  <w:style w:type="paragraph" w:customStyle="1" w:styleId="7DA74408BB14FD4B8967AF3764CFC8E9">
    <w:name w:val="7DA74408BB14FD4B8967AF3764CFC8E9"/>
  </w:style>
  <w:style w:type="paragraph" w:customStyle="1" w:styleId="56CCB35181C38F48B304631FDDB91CDD">
    <w:name w:val="56CCB35181C38F48B304631FDDB91CDD"/>
  </w:style>
  <w:style w:type="paragraph" w:customStyle="1" w:styleId="CA415CA0EAA68140A66AAF363414F406">
    <w:name w:val="CA415CA0EAA68140A66AAF363414F406"/>
  </w:style>
  <w:style w:type="paragraph" w:customStyle="1" w:styleId="4E44D58CF54D5D4488EFD5E407D9A17D">
    <w:name w:val="4E44D58CF54D5D4488EFD5E407D9A17D"/>
  </w:style>
  <w:style w:type="paragraph" w:customStyle="1" w:styleId="CCE02A1FC3245849B61C4E54CE1DDA2A">
    <w:name w:val="CCE02A1FC3245849B61C4E54CE1DDA2A"/>
  </w:style>
  <w:style w:type="paragraph" w:customStyle="1" w:styleId="94593E3CD2B6C945B4F31319D1721B32">
    <w:name w:val="94593E3CD2B6C945B4F31319D1721B32"/>
  </w:style>
  <w:style w:type="paragraph" w:customStyle="1" w:styleId="C19794B747534C4C9A9787951C7B50E8">
    <w:name w:val="C19794B747534C4C9A9787951C7B50E8"/>
  </w:style>
  <w:style w:type="paragraph" w:customStyle="1" w:styleId="31B305F7749EA34C8D5129C545F7D9CD">
    <w:name w:val="31B305F7749EA34C8D5129C545F7D9CD"/>
  </w:style>
  <w:style w:type="paragraph" w:customStyle="1" w:styleId="0196BF68AB65314DA298741AE7542BE9">
    <w:name w:val="0196BF68AB65314DA298741AE7542BE9"/>
  </w:style>
  <w:style w:type="paragraph" w:customStyle="1" w:styleId="0DC3567BA802E54B9B6E43994D9C682D">
    <w:name w:val="0DC3567BA802E54B9B6E43994D9C682D"/>
  </w:style>
  <w:style w:type="paragraph" w:customStyle="1" w:styleId="E2386A33D6CF514B8309A5AD794B43D6">
    <w:name w:val="E2386A33D6CF514B8309A5AD794B43D6"/>
  </w:style>
  <w:style w:type="paragraph" w:customStyle="1" w:styleId="EC5E311E3C9BAE4BA2CF68AA025EB3E8">
    <w:name w:val="EC5E311E3C9BAE4BA2CF68AA025EB3E8"/>
  </w:style>
  <w:style w:type="paragraph" w:customStyle="1" w:styleId="8743D58FD17EAD4CA6C4E4F6B3102CC6">
    <w:name w:val="8743D58FD17EAD4CA6C4E4F6B3102CC6"/>
  </w:style>
  <w:style w:type="paragraph" w:customStyle="1" w:styleId="EF1C9E44FDBA2B419C7863B900711306">
    <w:name w:val="EF1C9E44FDBA2B419C7863B900711306"/>
  </w:style>
  <w:style w:type="paragraph" w:customStyle="1" w:styleId="F05826C835B4B04F85935495A1CFF299">
    <w:name w:val="F05826C835B4B04F85935495A1CFF299"/>
  </w:style>
  <w:style w:type="paragraph" w:customStyle="1" w:styleId="50EE02B6417C214183245EAC78BDD1E2">
    <w:name w:val="50EE02B6417C214183245EAC78BDD1E2"/>
  </w:style>
  <w:style w:type="paragraph" w:customStyle="1" w:styleId="CE42F0918A6D4F47BC4F432B23D25845">
    <w:name w:val="CE42F0918A6D4F47BC4F432B23D25845"/>
  </w:style>
  <w:style w:type="paragraph" w:customStyle="1" w:styleId="E22256C453352A4989BBE946CE089034">
    <w:name w:val="E22256C453352A4989BBE946CE089034"/>
  </w:style>
  <w:style w:type="paragraph" w:customStyle="1" w:styleId="4A184371F31A454AA4A9D1E27F77EC9F">
    <w:name w:val="4A184371F31A454AA4A9D1E27F77EC9F"/>
  </w:style>
  <w:style w:type="paragraph" w:customStyle="1" w:styleId="62FC4B9DEA5E34409DBAF44DA069493C">
    <w:name w:val="62FC4B9DEA5E34409DBAF44DA069493C"/>
  </w:style>
  <w:style w:type="paragraph" w:customStyle="1" w:styleId="2566E9F55A11634997935C7DC54EF4B6">
    <w:name w:val="2566E9F55A11634997935C7DC54EF4B6"/>
  </w:style>
  <w:style w:type="paragraph" w:customStyle="1" w:styleId="A8268D90F78D6A408A130EED6A2F5322">
    <w:name w:val="A8268D90F78D6A408A130EED6A2F5322"/>
  </w:style>
  <w:style w:type="paragraph" w:customStyle="1" w:styleId="BD5B246B8F10BD498F998D7CB2E8E0C8">
    <w:name w:val="BD5B246B8F10BD498F998D7CB2E8E0C8"/>
  </w:style>
  <w:style w:type="paragraph" w:customStyle="1" w:styleId="66E2B69516FA934DAEA31A0A8FC31432">
    <w:name w:val="66E2B69516FA934DAEA31A0A8FC31432"/>
  </w:style>
  <w:style w:type="paragraph" w:customStyle="1" w:styleId="297BF1D95C68934BAD805904F30CD5D5">
    <w:name w:val="297BF1D95C68934BAD805904F30CD5D5"/>
  </w:style>
  <w:style w:type="paragraph" w:customStyle="1" w:styleId="FC3493C8DFFAD8409A0192FF56F56E1E">
    <w:name w:val="FC3493C8DFFAD8409A0192FF56F56E1E"/>
  </w:style>
  <w:style w:type="paragraph" w:customStyle="1" w:styleId="F9DBF77D996EA9438EAF4EB6A38F6E3E">
    <w:name w:val="F9DBF77D996EA9438EAF4EB6A38F6E3E"/>
  </w:style>
  <w:style w:type="paragraph" w:customStyle="1" w:styleId="9C5931141261014197786B035531DC72">
    <w:name w:val="9C5931141261014197786B035531DC72"/>
  </w:style>
  <w:style w:type="paragraph" w:customStyle="1" w:styleId="FFF38FD63157734FB32772E1660CBDF7">
    <w:name w:val="FFF38FD63157734FB32772E1660CBDF7"/>
  </w:style>
  <w:style w:type="paragraph" w:customStyle="1" w:styleId="A0ACDC30C097434D8A27E42404A0B528">
    <w:name w:val="A0ACDC30C097434D8A27E42404A0B528"/>
  </w:style>
  <w:style w:type="paragraph" w:customStyle="1" w:styleId="899EB2E297099A4A94980494C1B9B3D2">
    <w:name w:val="899EB2E297099A4A94980494C1B9B3D2"/>
  </w:style>
  <w:style w:type="paragraph" w:customStyle="1" w:styleId="C346535B5167044ABFF1031B6CA2DED8">
    <w:name w:val="C346535B5167044ABFF1031B6CA2DED8"/>
  </w:style>
  <w:style w:type="paragraph" w:customStyle="1" w:styleId="EC2D651B1C38A5429346FD1F541C6BB7">
    <w:name w:val="EC2D651B1C38A5429346FD1F541C6BB7"/>
  </w:style>
  <w:style w:type="paragraph" w:customStyle="1" w:styleId="B2960161707D8646890558018C5D389E">
    <w:name w:val="B2960161707D8646890558018C5D389E"/>
  </w:style>
  <w:style w:type="paragraph" w:customStyle="1" w:styleId="8BC938FE928C0047B78783941C91F394">
    <w:name w:val="8BC938FE928C0047B78783941C91F394"/>
  </w:style>
  <w:style w:type="paragraph" w:customStyle="1" w:styleId="E67505E58F6E3544A230A01C0F503473">
    <w:name w:val="E67505E58F6E3544A230A01C0F503473"/>
  </w:style>
  <w:style w:type="paragraph" w:customStyle="1" w:styleId="7B56F5B09AF7CD4E920037676C22F8AF">
    <w:name w:val="7B56F5B09AF7CD4E920037676C22F8AF"/>
  </w:style>
  <w:style w:type="paragraph" w:customStyle="1" w:styleId="CB7CCDA138C80944A1BF7F526B298277">
    <w:name w:val="CB7CCDA138C80944A1BF7F526B298277"/>
  </w:style>
  <w:style w:type="paragraph" w:customStyle="1" w:styleId="45897F074E2C69439EB4ABFE8858EB79">
    <w:name w:val="45897F074E2C69439EB4ABFE8858EB79"/>
  </w:style>
  <w:style w:type="paragraph" w:customStyle="1" w:styleId="C62DC2E212CB9743B0388062AD2F7DC8">
    <w:name w:val="C62DC2E212CB9743B0388062AD2F7DC8"/>
  </w:style>
  <w:style w:type="character" w:styleId="PlaceholderText">
    <w:name w:val="Placeholder Text"/>
    <w:basedOn w:val="DefaultParagraphFont"/>
    <w:uiPriority w:val="99"/>
    <w:semiHidden/>
    <w:rsid w:val="00192345"/>
    <w:rPr>
      <w:color w:val="808080"/>
    </w:rPr>
  </w:style>
  <w:style w:type="table" w:styleId="PlainTable3">
    <w:name w:val="Plain Table 3"/>
    <w:basedOn w:val="TableNormal"/>
    <w:uiPriority w:val="43"/>
    <w:rsid w:val="00192345"/>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192345"/>
    <w:rPr>
      <w:rFonts w:eastAsiaTheme="minorHAnsi" w:cs="Times New Roman (Body CS)"/>
      <w:color w:val="7F7F7F" w:themeColor="text1" w:themeTint="80"/>
      <w:sz w:val="68"/>
      <w:szCs w:val="22"/>
    </w:rPr>
  </w:style>
  <w:style w:type="character" w:customStyle="1" w:styleId="SubtitleChar">
    <w:name w:val="Subtitle Char"/>
    <w:basedOn w:val="DefaultParagraphFont"/>
    <w:link w:val="Subtitle"/>
    <w:uiPriority w:val="11"/>
    <w:rsid w:val="00192345"/>
    <w:rPr>
      <w:rFonts w:eastAsiaTheme="minorHAnsi" w:cs="Times New Roman (Body CS)"/>
      <w:color w:val="7F7F7F" w:themeColor="text1" w:themeTint="80"/>
      <w:sz w:val="68"/>
      <w:szCs w:val="22"/>
    </w:rPr>
  </w:style>
  <w:style w:type="character" w:customStyle="1" w:styleId="Heading2Char">
    <w:name w:val="Heading 2 Char"/>
    <w:basedOn w:val="DefaultParagraphFont"/>
    <w:link w:val="Heading2"/>
    <w:uiPriority w:val="9"/>
    <w:rsid w:val="006F3841"/>
    <w:rPr>
      <w:rFonts w:eastAsiaTheme="majorEastAsia" w:cstheme="majorBidi"/>
      <w:b/>
      <w:caps/>
      <w:color w:val="FFFFFF" w:themeColor="background1"/>
      <w:sz w:val="28"/>
      <w:szCs w:val="26"/>
    </w:rPr>
  </w:style>
  <w:style w:type="paragraph" w:customStyle="1" w:styleId="AA458E76A80FCC4D8C88B2A4A301C29A3">
    <w:name w:val="AA458E76A80FCC4D8C88B2A4A301C29A3"/>
    <w:rsid w:val="003D6FD2"/>
    <w:rPr>
      <w:rFonts w:eastAsiaTheme="minorHAnsi" w:cs="Times New Roman (Body CS)"/>
      <w:color w:val="000000" w:themeColor="text1"/>
      <w:sz w:val="16"/>
      <w:szCs w:val="22"/>
    </w:rPr>
  </w:style>
  <w:style w:type="paragraph" w:customStyle="1" w:styleId="8AED082A8692344C89FA7AD8ACA2627E3">
    <w:name w:val="8AED082A8692344C89FA7AD8ACA2627E3"/>
    <w:rsid w:val="003D6FD2"/>
    <w:rPr>
      <w:rFonts w:eastAsiaTheme="minorHAnsi" w:cs="Times New Roman (Body CS)"/>
      <w:color w:val="000000" w:themeColor="text1"/>
      <w:sz w:val="16"/>
      <w:szCs w:val="22"/>
    </w:rPr>
  </w:style>
  <w:style w:type="paragraph" w:customStyle="1" w:styleId="93971EB445193143AEB6C25626A8D4693">
    <w:name w:val="93971EB445193143AEB6C25626A8D4693"/>
    <w:rsid w:val="003D6FD2"/>
    <w:rPr>
      <w:rFonts w:eastAsiaTheme="minorHAnsi" w:cs="Times New Roman (Body CS)"/>
      <w:color w:val="000000" w:themeColor="text1"/>
      <w:sz w:val="16"/>
      <w:szCs w:val="22"/>
    </w:rPr>
  </w:style>
  <w:style w:type="paragraph" w:customStyle="1" w:styleId="771EC4BDC5F8F44A8C2D6B23168931CF3">
    <w:name w:val="771EC4BDC5F8F44A8C2D6B23168931CF3"/>
    <w:rsid w:val="003D6FD2"/>
    <w:rPr>
      <w:rFonts w:eastAsiaTheme="minorHAnsi" w:cs="Times New Roman (Body CS)"/>
      <w:color w:val="000000" w:themeColor="text1"/>
      <w:sz w:val="16"/>
      <w:szCs w:val="22"/>
    </w:rPr>
  </w:style>
  <w:style w:type="paragraph" w:customStyle="1" w:styleId="1F0C366EDBFDD24D99845ED771D0CA273">
    <w:name w:val="1F0C366EDBFDD24D99845ED771D0CA273"/>
    <w:rsid w:val="003D6FD2"/>
    <w:rPr>
      <w:rFonts w:eastAsiaTheme="minorHAnsi" w:cs="Times New Roman (Body CS)"/>
      <w:color w:val="000000" w:themeColor="text1"/>
      <w:sz w:val="16"/>
      <w:szCs w:val="22"/>
    </w:rPr>
  </w:style>
  <w:style w:type="paragraph" w:customStyle="1" w:styleId="B908712595686D46813162C310B3D2173">
    <w:name w:val="B908712595686D46813162C310B3D2173"/>
    <w:rsid w:val="003D6FD2"/>
    <w:rPr>
      <w:rFonts w:eastAsiaTheme="minorHAnsi" w:cs="Times New Roman (Body CS)"/>
      <w:color w:val="000000" w:themeColor="text1"/>
      <w:sz w:val="16"/>
      <w:szCs w:val="22"/>
    </w:rPr>
  </w:style>
  <w:style w:type="paragraph" w:customStyle="1" w:styleId="8EC21B8D3F387947B7CFC75C0AE7E0A83">
    <w:name w:val="8EC21B8D3F387947B7CFC75C0AE7E0A83"/>
    <w:rsid w:val="003D6FD2"/>
    <w:rPr>
      <w:rFonts w:eastAsiaTheme="minorHAnsi" w:cs="Times New Roman (Body CS)"/>
      <w:color w:val="000000" w:themeColor="text1"/>
      <w:sz w:val="16"/>
      <w:szCs w:val="22"/>
    </w:rPr>
  </w:style>
  <w:style w:type="paragraph" w:customStyle="1" w:styleId="5CACA4D654A07749A98A45981B918B1C3">
    <w:name w:val="5CACA4D654A07749A98A45981B918B1C3"/>
    <w:rsid w:val="003D6FD2"/>
    <w:rPr>
      <w:rFonts w:eastAsiaTheme="minorHAnsi" w:cs="Times New Roman (Body CS)"/>
      <w:color w:val="000000" w:themeColor="text1"/>
      <w:sz w:val="16"/>
      <w:szCs w:val="22"/>
    </w:rPr>
  </w:style>
  <w:style w:type="paragraph" w:customStyle="1" w:styleId="35EDD1F8A94F3048B537AFA1EA398E243">
    <w:name w:val="35EDD1F8A94F3048B537AFA1EA398E243"/>
    <w:rsid w:val="003D6FD2"/>
    <w:rPr>
      <w:rFonts w:eastAsiaTheme="minorHAnsi" w:cs="Times New Roman (Body CS)"/>
      <w:color w:val="000000" w:themeColor="text1"/>
      <w:sz w:val="16"/>
      <w:szCs w:val="22"/>
    </w:rPr>
  </w:style>
  <w:style w:type="paragraph" w:customStyle="1" w:styleId="7B8D472F3761464591625D75F3E048583">
    <w:name w:val="7B8D472F3761464591625D75F3E048583"/>
    <w:rsid w:val="003D6FD2"/>
    <w:rPr>
      <w:rFonts w:eastAsiaTheme="minorHAnsi" w:cs="Times New Roman (Body CS)"/>
      <w:color w:val="000000" w:themeColor="text1"/>
      <w:sz w:val="16"/>
      <w:szCs w:val="22"/>
    </w:rPr>
  </w:style>
  <w:style w:type="paragraph" w:customStyle="1" w:styleId="EB670502B5F2C244B05B14AC6628503C3">
    <w:name w:val="EB670502B5F2C244B05B14AC6628503C3"/>
    <w:rsid w:val="003D6FD2"/>
    <w:rPr>
      <w:rFonts w:eastAsiaTheme="minorHAnsi" w:cs="Times New Roman (Body CS)"/>
      <w:color w:val="000000" w:themeColor="text1"/>
      <w:sz w:val="16"/>
      <w:szCs w:val="22"/>
    </w:rPr>
  </w:style>
  <w:style w:type="paragraph" w:customStyle="1" w:styleId="019BE63FC374DC4A95C6FBC9DFD267B23">
    <w:name w:val="019BE63FC374DC4A95C6FBC9DFD267B23"/>
    <w:rsid w:val="003D6FD2"/>
    <w:rPr>
      <w:rFonts w:eastAsiaTheme="minorHAnsi" w:cs="Times New Roman (Body CS)"/>
      <w:color w:val="000000" w:themeColor="text1"/>
      <w:sz w:val="16"/>
      <w:szCs w:val="22"/>
    </w:rPr>
  </w:style>
  <w:style w:type="paragraph" w:customStyle="1" w:styleId="1EFAA1981EBFE3468C4BEE52BAD70C6A5">
    <w:name w:val="1EFAA1981EBFE3468C4BEE52BAD70C6A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A5BC10487644C34EBBB439DF116F002F5">
    <w:name w:val="A5BC10487644C34EBBB439DF116F002F5"/>
    <w:rsid w:val="003D6FD2"/>
    <w:rPr>
      <w:rFonts w:eastAsiaTheme="minorHAnsi" w:cs="Times New Roman (Body CS)"/>
      <w:color w:val="000000" w:themeColor="text1"/>
      <w:sz w:val="16"/>
      <w:szCs w:val="22"/>
    </w:rPr>
  </w:style>
  <w:style w:type="character" w:customStyle="1" w:styleId="Heading3Char">
    <w:name w:val="Heading 3 Char"/>
    <w:basedOn w:val="DefaultParagraphFont"/>
    <w:link w:val="Heading3"/>
    <w:uiPriority w:val="9"/>
    <w:rsid w:val="003D6FD2"/>
    <w:rPr>
      <w:rFonts w:eastAsiaTheme="majorEastAsia" w:cstheme="majorBidi"/>
      <w:b/>
      <w:caps/>
      <w:color w:val="1F3763" w:themeColor="accent1" w:themeShade="7F"/>
      <w:sz w:val="16"/>
    </w:rPr>
  </w:style>
  <w:style w:type="paragraph" w:customStyle="1" w:styleId="C4EC12E75761CF4D900ED258673973A05">
    <w:name w:val="C4EC12E75761CF4D900ED258673973A0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7D745F197AD79E419C3E7BBFF396F2675">
    <w:name w:val="7D745F197AD79E419C3E7BBFF396F2675"/>
    <w:rsid w:val="003D6FD2"/>
    <w:rPr>
      <w:rFonts w:eastAsiaTheme="minorHAnsi" w:cs="Times New Roman (Body CS)"/>
      <w:color w:val="000000" w:themeColor="text1"/>
      <w:sz w:val="16"/>
      <w:szCs w:val="22"/>
    </w:rPr>
  </w:style>
  <w:style w:type="paragraph" w:customStyle="1" w:styleId="262CFA24CADD0A42AFE499F5BF3912E05">
    <w:name w:val="262CFA24CADD0A42AFE499F5BF3912E05"/>
    <w:rsid w:val="003D6FD2"/>
    <w:rPr>
      <w:rFonts w:eastAsiaTheme="minorHAnsi" w:cs="Times New Roman (Body CS)"/>
      <w:color w:val="000000" w:themeColor="text1"/>
      <w:sz w:val="16"/>
      <w:szCs w:val="22"/>
    </w:rPr>
  </w:style>
  <w:style w:type="paragraph" w:customStyle="1" w:styleId="8C0106A49BD53147AEC565E572A07D251">
    <w:name w:val="8C0106A49BD53147AEC565E572A07D251"/>
    <w:rsid w:val="00192345"/>
    <w:pPr>
      <w:spacing w:after="200" w:line="264" w:lineRule="auto"/>
    </w:pPr>
    <w:rPr>
      <w:rFonts w:eastAsiaTheme="minorHAnsi" w:cs="Times New Roman (Body CS)"/>
      <w:color w:val="000000" w:themeColor="text1"/>
      <w:sz w:val="22"/>
      <w:szCs w:val="22"/>
    </w:rPr>
  </w:style>
  <w:style w:type="paragraph" w:customStyle="1" w:styleId="8706A95388B26F4BB5D7BE5179FE72471">
    <w:name w:val="8706A95388B26F4BB5D7BE5179FE7247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1">
    <w:name w:val="7ACB7303D29D074485A899C2B92E83B2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1">
    <w:name w:val="4DE9DE3C5B24034EB7D8032E985DB3A3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1">
    <w:name w:val="F4A1AD216D92D24A8D0096EDD3814C95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1">
    <w:name w:val="687B3CE180E0A142BEC72F830F4B629B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1">
    <w:name w:val="D7A7D3741AC8C74D8F600FEAC2F5DD74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1">
    <w:name w:val="A5FB5C86314DAF4C951FF896BADA0A78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1">
    <w:name w:val="503D9311D2A5664199010F654E7C1ACC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1">
    <w:name w:val="395EFC104B3EA542A78DEF441588ACD8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1">
    <w:name w:val="DE72474B42FD6743B868BBCF26D14264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1">
    <w:name w:val="5F619A7F1FBC7F40B7F528A99D06B210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1">
    <w:name w:val="3BA9D61F982FB849BD65A1C017C318C6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Tabletotal">
    <w:name w:val="Table total"/>
    <w:basedOn w:val="Normal"/>
    <w:link w:val="TabletotalChar"/>
    <w:uiPriority w:val="18"/>
    <w:qFormat/>
    <w:rsid w:val="00192345"/>
    <w:rPr>
      <w:rFonts w:eastAsiaTheme="minorHAnsi" w:cs="Times New Roman (Body CS)"/>
      <w:b/>
      <w:color w:val="FFFFFF" w:themeColor="background1"/>
      <w:sz w:val="16"/>
      <w:szCs w:val="22"/>
    </w:rPr>
  </w:style>
  <w:style w:type="character" w:customStyle="1" w:styleId="TabletotalChar">
    <w:name w:val="Table total Char"/>
    <w:basedOn w:val="DefaultParagraphFont"/>
    <w:link w:val="Tabletotal"/>
    <w:uiPriority w:val="18"/>
    <w:rsid w:val="00192345"/>
    <w:rPr>
      <w:rFonts w:eastAsiaTheme="minorHAnsi" w:cs="Times New Roman (Body CS)"/>
      <w:b/>
      <w:color w:val="FFFFFF" w:themeColor="background1"/>
      <w:sz w:val="16"/>
      <w:szCs w:val="22"/>
    </w:rPr>
  </w:style>
  <w:style w:type="paragraph" w:customStyle="1" w:styleId="32C06A1926839F4D88573C517CE54D861">
    <w:name w:val="32C06A1926839F4D88573C517CE54D86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1">
    <w:name w:val="04990A197F1DB142B2CC72CE728FC594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1">
    <w:name w:val="B05F78ADA0B68F478BC4B72F6AEFD868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1">
    <w:name w:val="3960F525FDDE3749A694FCF4DCC152A6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1">
    <w:name w:val="8F8F97E0A9459A478BBDC5DC121C1D44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1">
    <w:name w:val="6D21FE38D31535439761CFF5C2BB21EB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1">
    <w:name w:val="19F648264889BF4F891F373BFF7526EC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1">
    <w:name w:val="B6CA0644F78AEB4A95C98DDDAFEFE65F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1">
    <w:name w:val="E80443A49918A040BE0F7DB7CFBF237D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1">
    <w:name w:val="120E902263773445B6C1E8B090DBD640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1">
    <w:name w:val="7FF74A520CE4CA449761685AB26BDEBE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1">
    <w:name w:val="B379980BA0BA614985B0BDA10652D4FD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1">
    <w:name w:val="B39A86A0901E7E48BA822BCCF70A7E13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1">
    <w:name w:val="1ADD2D69B558CC4E98B8FE0CCC430818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1">
    <w:name w:val="43EA131010E1374E877B2D9FC4D7DE95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1">
    <w:name w:val="CB2B732D1B2E084AAAAA457EFBDEDBFB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1">
    <w:name w:val="BC1B7687F97BE245981857015134A573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1">
    <w:name w:val="FF570C36C8D8C740810785EF86B763601"/>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1">
    <w:name w:val="0E2F948F034632459497D969BC81D0F91"/>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1">
    <w:name w:val="89DCB3D7840E244ABC04087A5C1024F41"/>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1">
    <w:name w:val="CC6E3511BEF7C34685CA98BF431856CE1"/>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1">
    <w:name w:val="1424188BCBD79D40BEC8AB8C1E00570C1"/>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1">
    <w:name w:val="586DF4D6CFA2244C9CA883CE1BA9F6E21"/>
    <w:rsid w:val="00192345"/>
    <w:pPr>
      <w:spacing w:after="200" w:line="264" w:lineRule="auto"/>
    </w:pPr>
    <w:rPr>
      <w:rFonts w:eastAsiaTheme="minorHAnsi" w:cs="Times New Roman (Body CS)"/>
      <w:color w:val="000000" w:themeColor="text1"/>
      <w:sz w:val="22"/>
      <w:szCs w:val="22"/>
    </w:rPr>
  </w:style>
  <w:style w:type="paragraph" w:customStyle="1" w:styleId="F5C0EBEC36AF914499156E2D90BF018D1">
    <w:name w:val="F5C0EBEC36AF914499156E2D90BF018D1"/>
    <w:rsid w:val="00192345"/>
    <w:pPr>
      <w:spacing w:after="200" w:line="264" w:lineRule="auto"/>
    </w:pPr>
    <w:rPr>
      <w:rFonts w:eastAsiaTheme="minorHAnsi" w:cs="Times New Roman (Body CS)"/>
      <w:color w:val="000000" w:themeColor="text1"/>
      <w:sz w:val="22"/>
      <w:szCs w:val="22"/>
    </w:rPr>
  </w:style>
  <w:style w:type="paragraph" w:customStyle="1" w:styleId="7C6EFDE553ADAE46B8F4655C48B2D27D1">
    <w:name w:val="7C6EFDE553ADAE46B8F4655C48B2D27D1"/>
    <w:rsid w:val="00192345"/>
    <w:pPr>
      <w:spacing w:after="200" w:line="264" w:lineRule="auto"/>
    </w:pPr>
    <w:rPr>
      <w:rFonts w:eastAsiaTheme="minorHAnsi" w:cs="Times New Roman (Body CS)"/>
      <w:color w:val="000000" w:themeColor="text1"/>
      <w:sz w:val="22"/>
      <w:szCs w:val="22"/>
    </w:rPr>
  </w:style>
  <w:style w:type="paragraph" w:customStyle="1" w:styleId="59B42CEAC6A50C4EA5B9E83A220A8E851">
    <w:name w:val="59B42CEAC6A50C4EA5B9E83A220A8E851"/>
    <w:rsid w:val="00192345"/>
    <w:pPr>
      <w:spacing w:after="200" w:line="264" w:lineRule="auto"/>
    </w:pPr>
    <w:rPr>
      <w:rFonts w:eastAsiaTheme="minorHAnsi" w:cs="Times New Roman (Body CS)"/>
      <w:color w:val="000000" w:themeColor="text1"/>
      <w:sz w:val="22"/>
      <w:szCs w:val="22"/>
    </w:rPr>
  </w:style>
  <w:style w:type="paragraph" w:customStyle="1" w:styleId="19CFBBE509A5BC4A9152859A9028A0311">
    <w:name w:val="19CFBBE509A5BC4A9152859A9028A0311"/>
    <w:rsid w:val="00192345"/>
    <w:pPr>
      <w:spacing w:after="200" w:line="264" w:lineRule="auto"/>
    </w:pPr>
    <w:rPr>
      <w:rFonts w:eastAsiaTheme="minorHAnsi" w:cs="Times New Roman (Body CS)"/>
      <w:color w:val="000000" w:themeColor="text1"/>
      <w:sz w:val="22"/>
      <w:szCs w:val="22"/>
    </w:rPr>
  </w:style>
  <w:style w:type="paragraph" w:customStyle="1" w:styleId="E7B4E52B24A4DE4A9B26B0AEF9918B701">
    <w:name w:val="E7B4E52B24A4DE4A9B26B0AEF9918B701"/>
    <w:rsid w:val="00192345"/>
    <w:pPr>
      <w:spacing w:after="200" w:line="264" w:lineRule="auto"/>
    </w:pPr>
    <w:rPr>
      <w:rFonts w:eastAsiaTheme="minorHAnsi" w:cs="Times New Roman (Body CS)"/>
      <w:color w:val="000000" w:themeColor="text1"/>
      <w:sz w:val="22"/>
      <w:szCs w:val="22"/>
    </w:rPr>
  </w:style>
  <w:style w:type="paragraph" w:customStyle="1" w:styleId="6C64EA111378BF4F939F2CD73B21FB6C1">
    <w:name w:val="6C64EA111378BF4F939F2CD73B21FB6C1"/>
    <w:rsid w:val="00192345"/>
    <w:pPr>
      <w:spacing w:after="200" w:line="264" w:lineRule="auto"/>
    </w:pPr>
    <w:rPr>
      <w:rFonts w:eastAsiaTheme="minorHAnsi" w:cs="Times New Roman (Body CS)"/>
      <w:color w:val="000000" w:themeColor="text1"/>
      <w:sz w:val="22"/>
      <w:szCs w:val="22"/>
    </w:rPr>
  </w:style>
  <w:style w:type="paragraph" w:customStyle="1" w:styleId="490F52E1E001654DA2B2EC6A861961201">
    <w:name w:val="490F52E1E001654DA2B2EC6A861961201"/>
    <w:rsid w:val="00192345"/>
    <w:pPr>
      <w:spacing w:after="200" w:line="264" w:lineRule="auto"/>
    </w:pPr>
    <w:rPr>
      <w:rFonts w:eastAsiaTheme="minorHAnsi" w:cs="Times New Roman (Body CS)"/>
      <w:color w:val="000000" w:themeColor="text1"/>
      <w:sz w:val="22"/>
      <w:szCs w:val="22"/>
    </w:rPr>
  </w:style>
  <w:style w:type="paragraph" w:customStyle="1" w:styleId="8C0106A49BD53147AEC565E572A07D25">
    <w:name w:val="8C0106A49BD53147AEC565E572A07D25"/>
    <w:rsid w:val="00192345"/>
    <w:pPr>
      <w:spacing w:after="200" w:line="264" w:lineRule="auto"/>
    </w:pPr>
    <w:rPr>
      <w:rFonts w:eastAsiaTheme="minorHAnsi" w:cs="Times New Roman (Body CS)"/>
      <w:color w:val="000000" w:themeColor="text1"/>
      <w:sz w:val="22"/>
      <w:szCs w:val="22"/>
    </w:rPr>
  </w:style>
  <w:style w:type="paragraph" w:styleId="Quote">
    <w:name w:val="Quote"/>
    <w:basedOn w:val="Normal"/>
    <w:next w:val="Normal"/>
    <w:link w:val="QuoteChar"/>
    <w:uiPriority w:val="29"/>
    <w:qFormat/>
    <w:rsid w:val="00192345"/>
    <w:pPr>
      <w:spacing w:before="200" w:after="160" w:line="264" w:lineRule="auto"/>
      <w:ind w:left="864" w:right="864"/>
      <w:jc w:val="center"/>
    </w:pPr>
    <w:rPr>
      <w:rFonts w:eastAsiaTheme="minorHAnsi" w:cs="Times New Roman (Body CS)"/>
      <w:i/>
      <w:iCs/>
      <w:color w:val="404040" w:themeColor="text1" w:themeTint="BF"/>
      <w:sz w:val="22"/>
      <w:szCs w:val="22"/>
    </w:rPr>
  </w:style>
  <w:style w:type="character" w:customStyle="1" w:styleId="QuoteChar">
    <w:name w:val="Quote Char"/>
    <w:basedOn w:val="DefaultParagraphFont"/>
    <w:link w:val="Quote"/>
    <w:uiPriority w:val="29"/>
    <w:rsid w:val="00192345"/>
    <w:rPr>
      <w:rFonts w:eastAsiaTheme="minorHAnsi" w:cs="Times New Roman (Body CS)"/>
      <w:i/>
      <w:iCs/>
      <w:color w:val="404040" w:themeColor="text1" w:themeTint="BF"/>
      <w:sz w:val="22"/>
      <w:szCs w:val="22"/>
    </w:rPr>
  </w:style>
  <w:style w:type="paragraph" w:customStyle="1" w:styleId="8706A95388B26F4BB5D7BE5179FE7247">
    <w:name w:val="8706A95388B26F4BB5D7BE5179FE7247"/>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
    <w:name w:val="7ACB7303D29D074485A899C2B92E83B2"/>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
    <w:name w:val="4DE9DE3C5B24034EB7D8032E985DB3A3"/>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
    <w:name w:val="F4A1AD216D92D24A8D0096EDD3814C95"/>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
    <w:name w:val="687B3CE180E0A142BEC72F830F4B629B"/>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
    <w:name w:val="D7A7D3741AC8C74D8F600FEAC2F5DD74"/>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
    <w:name w:val="A5FB5C86314DAF4C951FF896BADA0A78"/>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
    <w:name w:val="503D9311D2A5664199010F654E7C1ACC"/>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
    <w:name w:val="395EFC104B3EA542A78DEF441588ACD8"/>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
    <w:name w:val="DE72474B42FD6743B868BBCF26D14264"/>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
    <w:name w:val="5F619A7F1FBC7F40B7F528A99D06B210"/>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
    <w:name w:val="3BA9D61F982FB849BD65A1C017C318C6"/>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DC103C360C4E0F419154A6BF7D44DD831">
    <w:name w:val="DC103C360C4E0F419154A6BF7D44DD831"/>
    <w:rsid w:val="00192345"/>
    <w:pPr>
      <w:spacing w:after="200" w:line="264" w:lineRule="auto"/>
    </w:pPr>
    <w:rPr>
      <w:rFonts w:eastAsiaTheme="minorHAnsi" w:cs="Times New Roman (Body CS)"/>
      <w:color w:val="000000" w:themeColor="text1"/>
      <w:sz w:val="22"/>
      <w:szCs w:val="22"/>
    </w:rPr>
  </w:style>
  <w:style w:type="paragraph" w:customStyle="1" w:styleId="86E71F0559E98B4796A350D7DF8430B91">
    <w:name w:val="86E71F0559E98B4796A350D7DF8430B91"/>
    <w:rsid w:val="00192345"/>
    <w:pPr>
      <w:spacing w:after="200" w:line="264" w:lineRule="auto"/>
    </w:pPr>
    <w:rPr>
      <w:rFonts w:eastAsiaTheme="minorHAnsi" w:cs="Times New Roman (Body CS)"/>
      <w:color w:val="000000" w:themeColor="text1"/>
      <w:sz w:val="22"/>
      <w:szCs w:val="22"/>
    </w:rPr>
  </w:style>
  <w:style w:type="paragraph" w:customStyle="1" w:styleId="32C06A1926839F4D88573C517CE54D86">
    <w:name w:val="32C06A1926839F4D88573C517CE54D86"/>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
    <w:name w:val="04990A197F1DB142B2CC72CE728FC594"/>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
    <w:name w:val="B05F78ADA0B68F478BC4B72F6AEFD868"/>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
    <w:name w:val="3960F525FDDE3749A694FCF4DCC152A6"/>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
    <w:name w:val="8F8F97E0A9459A478BBDC5DC121C1D44"/>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
    <w:name w:val="6D21FE38D31535439761CFF5C2BB21EB"/>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
    <w:name w:val="19F648264889BF4F891F373BFF7526EC"/>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
    <w:name w:val="B6CA0644F78AEB4A95C98DDDAFEFE65F"/>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
    <w:name w:val="E80443A49918A040BE0F7DB7CFBF237D"/>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
    <w:name w:val="120E902263773445B6C1E8B090DBD640"/>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
    <w:name w:val="7FF74A520CE4CA449761685AB26BDEBE"/>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
    <w:name w:val="B379980BA0BA614985B0BDA10652D4FD"/>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
    <w:name w:val="B39A86A0901E7E48BA822BCCF70A7E13"/>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
    <w:name w:val="1ADD2D69B558CC4E98B8FE0CCC430818"/>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
    <w:name w:val="43EA131010E1374E877B2D9FC4D7DE95"/>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
    <w:name w:val="CB2B732D1B2E084AAAAA457EFBDEDBFB"/>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
    <w:name w:val="BC1B7687F97BE245981857015134A573"/>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
    <w:name w:val="FF570C36C8D8C740810785EF86B76360"/>
    <w:rsid w:val="00192345"/>
    <w:pPr>
      <w:numPr>
        <w:numId w:val="39"/>
      </w:numPr>
      <w:pBdr>
        <w:top w:val="single" w:sz="12" w:space="6" w:color="ED7D31" w:themeColor="accent2"/>
        <w:bottom w:val="single" w:sz="12" w:space="6" w:color="ED7D31" w:themeColor="accent2"/>
      </w:pBdr>
      <w:tabs>
        <w:tab w:val="clear" w:pos="36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
    <w:name w:val="0E2F948F034632459497D969BC81D0F9"/>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
    <w:name w:val="89DCB3D7840E244ABC04087A5C1024F4"/>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
    <w:name w:val="CC6E3511BEF7C34685CA98BF431856CE"/>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
    <w:name w:val="1424188BCBD79D40BEC8AB8C1E00570C"/>
    <w:rsid w:val="00192345"/>
    <w:pPr>
      <w:numPr>
        <w:numId w:val="42"/>
      </w:numPr>
      <w:tabs>
        <w:tab w:val="clear" w:pos="36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
    <w:name w:val="586DF4D6CFA2244C9CA883CE1BA9F6E2"/>
    <w:rsid w:val="00192345"/>
    <w:pPr>
      <w:spacing w:after="200" w:line="264" w:lineRule="auto"/>
    </w:pPr>
    <w:rPr>
      <w:rFonts w:eastAsiaTheme="minorHAnsi" w:cs="Times New Roman (Body CS)"/>
      <w:color w:val="000000" w:themeColor="text1"/>
      <w:sz w:val="22"/>
      <w:szCs w:val="22"/>
    </w:rPr>
  </w:style>
  <w:style w:type="paragraph" w:customStyle="1" w:styleId="F5C0EBEC36AF914499156E2D90BF018D">
    <w:name w:val="F5C0EBEC36AF914499156E2D90BF018D"/>
    <w:rsid w:val="00192345"/>
    <w:pPr>
      <w:spacing w:after="200" w:line="264" w:lineRule="auto"/>
    </w:pPr>
    <w:rPr>
      <w:rFonts w:eastAsiaTheme="minorHAnsi" w:cs="Times New Roman (Body CS)"/>
      <w:color w:val="000000" w:themeColor="text1"/>
      <w:sz w:val="22"/>
      <w:szCs w:val="22"/>
    </w:rPr>
  </w:style>
  <w:style w:type="paragraph" w:customStyle="1" w:styleId="7C6EFDE553ADAE46B8F4655C48B2D27D">
    <w:name w:val="7C6EFDE553ADAE46B8F4655C48B2D27D"/>
    <w:rsid w:val="00192345"/>
    <w:pPr>
      <w:spacing w:after="200" w:line="264" w:lineRule="auto"/>
    </w:pPr>
    <w:rPr>
      <w:rFonts w:eastAsiaTheme="minorHAnsi" w:cs="Times New Roman (Body CS)"/>
      <w:color w:val="000000" w:themeColor="text1"/>
      <w:sz w:val="22"/>
      <w:szCs w:val="22"/>
    </w:rPr>
  </w:style>
  <w:style w:type="paragraph" w:customStyle="1" w:styleId="59B42CEAC6A50C4EA5B9E83A220A8E85">
    <w:name w:val="59B42CEAC6A50C4EA5B9E83A220A8E85"/>
    <w:rsid w:val="00192345"/>
    <w:pPr>
      <w:spacing w:after="200" w:line="264" w:lineRule="auto"/>
    </w:pPr>
    <w:rPr>
      <w:rFonts w:eastAsiaTheme="minorHAnsi" w:cs="Times New Roman (Body CS)"/>
      <w:color w:val="000000" w:themeColor="text1"/>
      <w:sz w:val="22"/>
      <w:szCs w:val="22"/>
    </w:rPr>
  </w:style>
  <w:style w:type="paragraph" w:customStyle="1" w:styleId="19CFBBE509A5BC4A9152859A9028A031">
    <w:name w:val="19CFBBE509A5BC4A9152859A9028A031"/>
    <w:rsid w:val="00192345"/>
    <w:pPr>
      <w:spacing w:after="200" w:line="264" w:lineRule="auto"/>
    </w:pPr>
    <w:rPr>
      <w:rFonts w:eastAsiaTheme="minorHAnsi" w:cs="Times New Roman (Body CS)"/>
      <w:color w:val="000000" w:themeColor="text1"/>
      <w:sz w:val="22"/>
      <w:szCs w:val="22"/>
    </w:rPr>
  </w:style>
  <w:style w:type="paragraph" w:customStyle="1" w:styleId="E7B4E52B24A4DE4A9B26B0AEF9918B70">
    <w:name w:val="E7B4E52B24A4DE4A9B26B0AEF9918B70"/>
    <w:rsid w:val="00192345"/>
    <w:pPr>
      <w:spacing w:after="200" w:line="264" w:lineRule="auto"/>
    </w:pPr>
    <w:rPr>
      <w:rFonts w:eastAsiaTheme="minorHAnsi" w:cs="Times New Roman (Body CS)"/>
      <w:color w:val="000000" w:themeColor="text1"/>
      <w:sz w:val="22"/>
      <w:szCs w:val="22"/>
    </w:rPr>
  </w:style>
  <w:style w:type="paragraph" w:customStyle="1" w:styleId="6C64EA111378BF4F939F2CD73B21FB6C">
    <w:name w:val="6C64EA111378BF4F939F2CD73B21FB6C"/>
    <w:rsid w:val="00192345"/>
    <w:pPr>
      <w:spacing w:after="200" w:line="264" w:lineRule="auto"/>
    </w:pPr>
    <w:rPr>
      <w:rFonts w:eastAsiaTheme="minorHAnsi" w:cs="Times New Roman (Body CS)"/>
      <w:color w:val="000000" w:themeColor="text1"/>
      <w:sz w:val="22"/>
      <w:szCs w:val="22"/>
    </w:rPr>
  </w:style>
  <w:style w:type="paragraph" w:customStyle="1" w:styleId="490F52E1E001654DA2B2EC6A86196120">
    <w:name w:val="490F52E1E001654DA2B2EC6A86196120"/>
    <w:rsid w:val="00192345"/>
    <w:pPr>
      <w:spacing w:after="200" w:line="264" w:lineRule="auto"/>
    </w:pPr>
    <w:rPr>
      <w:rFonts w:eastAsiaTheme="minorHAnsi" w:cs="Times New Roman (Body CS)"/>
      <w:color w:val="000000" w:themeColor="text1"/>
      <w:sz w:val="22"/>
      <w:szCs w:val="22"/>
    </w:rPr>
  </w:style>
  <w:style w:type="paragraph" w:customStyle="1" w:styleId="DC103C360C4E0F419154A6BF7D44DD83">
    <w:name w:val="DC103C360C4E0F419154A6BF7D44DD83"/>
    <w:rsid w:val="00192345"/>
    <w:pPr>
      <w:spacing w:after="200" w:line="264" w:lineRule="auto"/>
    </w:pPr>
    <w:rPr>
      <w:rFonts w:eastAsiaTheme="minorHAnsi" w:cs="Times New Roman (Body CS)"/>
      <w:color w:val="000000" w:themeColor="text1"/>
      <w:sz w:val="22"/>
      <w:szCs w:val="22"/>
    </w:rPr>
  </w:style>
  <w:style w:type="paragraph" w:customStyle="1" w:styleId="86E71F0559E98B4796A350D7DF8430B9">
    <w:name w:val="86E71F0559E98B4796A350D7DF8430B9"/>
    <w:rsid w:val="00192345"/>
    <w:pPr>
      <w:spacing w:after="200" w:line="264" w:lineRule="auto"/>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04AE-9B22-4CA7-AEC4-3DED9C77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16</Pages>
  <Words>4498</Words>
  <Characters>23573</Characters>
  <Application>Microsoft Office Word</Application>
  <DocSecurity>0</DocSecurity>
  <Lines>1386</Lines>
  <Paragraphs>719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2022-07-14T23:33:00Z</dcterms:created>
  <dcterms:modified xsi:type="dcterms:W3CDTF">2022-07-14T23:34:00Z</dcterms:modified>
</cp:coreProperties>
</file>